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7" w:rightFromText="187" w:horzAnchor="page" w:tblpXSpec="center" w:tblpYSpec="bottom"/>
        <w:tblOverlap w:val="never"/>
        <w:tblW w:w="0" w:type="auto"/>
        <w:tblBorders>
          <w:top w:val="dashed" w:sz="4" w:space="0" w:color="808080" w:themeColor="background1" w:themeShade="80"/>
          <w:insideH w:val="dashed" w:sz="4" w:space="0" w:color="auto"/>
          <w:insideV w:val="dashed" w:sz="4" w:space="0" w:color="auto"/>
        </w:tblBorders>
        <w:tblLook w:val="04A0" w:firstRow="1" w:lastRow="0" w:firstColumn="1" w:lastColumn="0" w:noHBand="0" w:noVBand="1"/>
      </w:tblPr>
      <w:tblGrid>
        <w:gridCol w:w="9360"/>
      </w:tblGrid>
      <w:tr w:rsidR="00CB04B6">
        <w:trPr>
          <w:trHeight w:val="576"/>
        </w:trPr>
        <w:tc>
          <w:tcPr>
            <w:tcW w:w="9576" w:type="dxa"/>
            <w:vAlign w:val="bottom"/>
          </w:tcPr>
          <w:p w:rsidR="00CB04B6" w:rsidRDefault="00CB04B6"/>
        </w:tc>
      </w:tr>
    </w:tbl>
    <w:tbl>
      <w:tblPr>
        <w:tblW w:w="5000" w:type="pct"/>
        <w:jc w:val="center"/>
        <w:tblBorders>
          <w:bottom w:val="dashed" w:sz="6" w:space="0" w:color="808080" w:themeColor="background1" w:themeShade="80"/>
        </w:tblBorders>
        <w:tblCellMar>
          <w:top w:w="115" w:type="dxa"/>
          <w:left w:w="115" w:type="dxa"/>
          <w:bottom w:w="115" w:type="dxa"/>
          <w:right w:w="115" w:type="dxa"/>
        </w:tblCellMar>
        <w:tblLook w:val="04A0" w:firstRow="1" w:lastRow="0" w:firstColumn="1" w:lastColumn="0" w:noHBand="0" w:noVBand="1"/>
      </w:tblPr>
      <w:tblGrid>
        <w:gridCol w:w="6415"/>
        <w:gridCol w:w="2945"/>
      </w:tblGrid>
      <w:tr w:rsidR="00CB04B6" w:rsidTr="008C3581">
        <w:trPr>
          <w:trHeight w:val="1800"/>
          <w:jc w:val="center"/>
        </w:trPr>
        <w:tc>
          <w:tcPr>
            <w:tcW w:w="9225" w:type="dxa"/>
            <w:tcMar>
              <w:left w:w="0" w:type="dxa"/>
              <w:right w:w="0" w:type="dxa"/>
            </w:tcMar>
            <w:vAlign w:val="bottom"/>
          </w:tcPr>
          <w:p w:rsidR="00CB04B6" w:rsidRPr="002B3DC4" w:rsidRDefault="00CB04B6">
            <w:pPr>
              <w:rPr>
                <w:color w:val="00B050"/>
              </w:rPr>
            </w:pPr>
          </w:p>
          <w:p w:rsidR="00CB04B6" w:rsidRPr="002B3DC4" w:rsidRDefault="00CB04B6">
            <w:pPr>
              <w:spacing w:after="0" w:line="240" w:lineRule="auto"/>
              <w:rPr>
                <w:color w:val="00B050"/>
              </w:rPr>
            </w:pPr>
          </w:p>
          <w:tbl>
            <w:tblPr>
              <w:tblW w:w="0" w:type="auto"/>
              <w:tblCellMar>
                <w:left w:w="0" w:type="dxa"/>
                <w:right w:w="0" w:type="dxa"/>
              </w:tblCellMar>
              <w:tblLook w:val="04A0" w:firstRow="1" w:lastRow="0" w:firstColumn="1" w:lastColumn="0" w:noHBand="0" w:noVBand="1"/>
            </w:tblPr>
            <w:tblGrid>
              <w:gridCol w:w="847"/>
              <w:gridCol w:w="3890"/>
            </w:tblGrid>
            <w:tr w:rsidR="002B3DC4" w:rsidRPr="002B3DC4" w:rsidTr="001C2292">
              <w:trPr>
                <w:trHeight w:val="1080"/>
              </w:trPr>
              <w:tc>
                <w:tcPr>
                  <w:tcW w:w="847" w:type="dxa"/>
                </w:tcPr>
                <w:p w:rsidR="00CB04B6" w:rsidRPr="002B3DC4" w:rsidRDefault="00CB04B6">
                  <w:pPr>
                    <w:pStyle w:val="RecipientAddress"/>
                    <w:spacing w:after="0" w:line="240" w:lineRule="auto"/>
                    <w:rPr>
                      <w:color w:val="00B050"/>
                      <w:sz w:val="100"/>
                      <w:szCs w:val="100"/>
                    </w:rPr>
                  </w:pPr>
                </w:p>
              </w:tc>
              <w:tc>
                <w:tcPr>
                  <w:tcW w:w="3890" w:type="dxa"/>
                </w:tcPr>
                <w:p w:rsidR="00CB04B6" w:rsidRPr="002B3DC4" w:rsidRDefault="004B7E61" w:rsidP="004B7E61">
                  <w:pPr>
                    <w:pStyle w:val="RecipientName"/>
                    <w:spacing w:after="0" w:line="240" w:lineRule="auto"/>
                    <w:jc w:val="center"/>
                    <w:rPr>
                      <w:color w:val="00B050"/>
                      <w:sz w:val="100"/>
                      <w:szCs w:val="100"/>
                    </w:rPr>
                  </w:pPr>
                  <w:r w:rsidRPr="002B3DC4">
                    <w:rPr>
                      <w:color w:val="00B050"/>
                      <w:sz w:val="100"/>
                      <w:szCs w:val="100"/>
                    </w:rPr>
                    <w:t>MEMO</w:t>
                  </w:r>
                </w:p>
              </w:tc>
            </w:tr>
          </w:tbl>
          <w:p w:rsidR="008C3581" w:rsidRDefault="008C3581" w:rsidP="008C3581">
            <w:pPr>
              <w:pStyle w:val="RecipientAddress"/>
              <w:tabs>
                <w:tab w:val="left" w:pos="2000"/>
              </w:tabs>
              <w:spacing w:after="0" w:line="240" w:lineRule="auto"/>
              <w:rPr>
                <w:color w:val="auto"/>
                <w:sz w:val="21"/>
              </w:rPr>
            </w:pPr>
            <w:r>
              <w:rPr>
                <w:color w:val="auto"/>
                <w:sz w:val="21"/>
              </w:rPr>
              <w:t>TO:</w:t>
            </w:r>
            <w:r>
              <w:rPr>
                <w:color w:val="auto"/>
                <w:sz w:val="21"/>
              </w:rPr>
              <w:tab/>
              <w:t>ALL STAFF</w:t>
            </w:r>
          </w:p>
          <w:p w:rsidR="008C3581" w:rsidRDefault="008C3581" w:rsidP="008C3581">
            <w:pPr>
              <w:pStyle w:val="RecipientAddress"/>
              <w:tabs>
                <w:tab w:val="left" w:pos="2000"/>
              </w:tabs>
              <w:spacing w:after="0" w:line="240" w:lineRule="auto"/>
              <w:rPr>
                <w:color w:val="auto"/>
                <w:sz w:val="21"/>
              </w:rPr>
            </w:pPr>
            <w:r>
              <w:rPr>
                <w:color w:val="auto"/>
                <w:sz w:val="21"/>
              </w:rPr>
              <w:t>FROM:</w:t>
            </w:r>
            <w:r>
              <w:rPr>
                <w:color w:val="auto"/>
                <w:sz w:val="21"/>
              </w:rPr>
              <w:tab/>
            </w:r>
            <w:r w:rsidR="00090C4D">
              <w:rPr>
                <w:color w:val="auto"/>
                <w:sz w:val="21"/>
              </w:rPr>
              <w:t>ERIN BAILEY</w:t>
            </w:r>
          </w:p>
          <w:p w:rsidR="008C3581" w:rsidRDefault="008C3581" w:rsidP="008C3581">
            <w:pPr>
              <w:pStyle w:val="RecipientAddress"/>
              <w:tabs>
                <w:tab w:val="left" w:pos="2000"/>
              </w:tabs>
              <w:spacing w:after="0" w:line="240" w:lineRule="auto"/>
              <w:rPr>
                <w:color w:val="auto"/>
                <w:sz w:val="21"/>
              </w:rPr>
            </w:pPr>
            <w:r>
              <w:rPr>
                <w:color w:val="auto"/>
                <w:sz w:val="21"/>
              </w:rPr>
              <w:t>DATE:</w:t>
            </w:r>
            <w:r>
              <w:rPr>
                <w:color w:val="auto"/>
                <w:sz w:val="21"/>
              </w:rPr>
              <w:tab/>
            </w:r>
            <w:r w:rsidR="00090C4D">
              <w:rPr>
                <w:color w:val="auto"/>
                <w:sz w:val="21"/>
              </w:rPr>
              <w:t>25 FEBRUARY 2017</w:t>
            </w:r>
          </w:p>
          <w:p w:rsidR="008C3581" w:rsidRPr="008C3581" w:rsidRDefault="008C3581" w:rsidP="008C3581">
            <w:pPr>
              <w:pStyle w:val="RecipientAddress"/>
              <w:tabs>
                <w:tab w:val="left" w:pos="2000"/>
              </w:tabs>
              <w:spacing w:after="0" w:line="240" w:lineRule="auto"/>
              <w:rPr>
                <w:color w:val="auto"/>
                <w:sz w:val="21"/>
              </w:rPr>
            </w:pPr>
            <w:r>
              <w:rPr>
                <w:color w:val="auto"/>
                <w:sz w:val="21"/>
              </w:rPr>
              <w:t>SUBJECT:</w:t>
            </w:r>
            <w:r>
              <w:rPr>
                <w:color w:val="auto"/>
                <w:sz w:val="21"/>
              </w:rPr>
              <w:tab/>
            </w:r>
            <w:r w:rsidR="00090C4D">
              <w:rPr>
                <w:color w:val="auto"/>
                <w:sz w:val="21"/>
              </w:rPr>
              <w:t>CHANGE OF EVACUATION SITE</w:t>
            </w:r>
            <w:r>
              <w:rPr>
                <w:color w:val="auto"/>
                <w:sz w:val="21"/>
              </w:rPr>
              <w:t xml:space="preserve"> </w:t>
            </w:r>
          </w:p>
          <w:p w:rsidR="008C3581" w:rsidRPr="008C3581" w:rsidRDefault="008C3581" w:rsidP="008C3581">
            <w:pPr>
              <w:pStyle w:val="RecipientAddress"/>
              <w:tabs>
                <w:tab w:val="left" w:pos="1476"/>
              </w:tabs>
              <w:spacing w:after="0" w:line="240" w:lineRule="auto"/>
              <w:rPr>
                <w:color w:val="auto"/>
                <w:sz w:val="21"/>
              </w:rPr>
            </w:pPr>
          </w:p>
        </w:tc>
        <w:tc>
          <w:tcPr>
            <w:tcW w:w="250" w:type="dxa"/>
          </w:tcPr>
          <w:sdt>
            <w:sdtPr>
              <w:rPr>
                <w:color w:val="00B050"/>
              </w:rPr>
              <w:id w:val="132277233"/>
              <w:placeholder>
                <w:docPart w:val="8230320C0ABF4C318F8657E61238D220"/>
              </w:placeholder>
              <w:dataBinding w:prefixMappings="xmlns:ns0='http://purl.org/dc/elements/1.1/' xmlns:ns1='http://schemas.openxmlformats.org/package/2006/metadata/core-properties' " w:xpath="/ns1:coreProperties[1]/ns0:creator[1]" w:storeItemID="{6C3C8BC8-F283-45AE-878A-BAB7291924A1}"/>
              <w:text/>
            </w:sdtPr>
            <w:sdtEndPr/>
            <w:sdtContent>
              <w:p w:rsidR="00CB04B6" w:rsidRPr="002B3DC4" w:rsidRDefault="004B7E61">
                <w:pPr>
                  <w:pStyle w:val="SenderName"/>
                  <w:spacing w:after="0" w:line="240" w:lineRule="auto"/>
                  <w:rPr>
                    <w:color w:val="00B050"/>
                  </w:rPr>
                </w:pPr>
                <w:r w:rsidRPr="002B3DC4">
                  <w:rPr>
                    <w:color w:val="00B050"/>
                    <w:lang w:val="en-AU"/>
                  </w:rPr>
                  <w:t>EXTREME TRAVEL PTY LTD.</w:t>
                </w:r>
              </w:p>
            </w:sdtContent>
          </w:sdt>
          <w:p w:rsidR="004B7E61" w:rsidRPr="002B3DC4" w:rsidRDefault="004B7E61" w:rsidP="004B7E61">
            <w:pPr>
              <w:pStyle w:val="SenderAddress"/>
              <w:spacing w:after="0" w:line="240" w:lineRule="auto"/>
              <w:rPr>
                <w:color w:val="00B050"/>
              </w:rPr>
            </w:pPr>
            <w:r w:rsidRPr="002B3DC4">
              <w:rPr>
                <w:color w:val="00B050"/>
              </w:rPr>
              <w:t>ABN: 55 444 777 000</w:t>
            </w:r>
          </w:p>
          <w:p w:rsidR="004B7E61" w:rsidRPr="002B3DC4" w:rsidRDefault="004B7E61" w:rsidP="004B7E61">
            <w:pPr>
              <w:pStyle w:val="SenderAddress"/>
              <w:spacing w:after="0" w:line="240" w:lineRule="auto"/>
              <w:rPr>
                <w:color w:val="00B050"/>
              </w:rPr>
            </w:pPr>
          </w:p>
          <w:p w:rsidR="004B7E61" w:rsidRPr="002B3DC4" w:rsidRDefault="004B7E61" w:rsidP="004B7E61">
            <w:pPr>
              <w:pStyle w:val="SenderAddress"/>
              <w:spacing w:after="0" w:line="240" w:lineRule="auto"/>
              <w:rPr>
                <w:color w:val="00B050"/>
              </w:rPr>
            </w:pPr>
            <w:r w:rsidRPr="002B3DC4">
              <w:rPr>
                <w:color w:val="00B050"/>
              </w:rPr>
              <w:t>PO Box 555</w:t>
            </w:r>
          </w:p>
          <w:p w:rsidR="004B7E61" w:rsidRPr="002B3DC4" w:rsidRDefault="004B7E61" w:rsidP="004B7E61">
            <w:pPr>
              <w:pStyle w:val="SenderAddress"/>
              <w:spacing w:after="0" w:line="240" w:lineRule="auto"/>
              <w:rPr>
                <w:color w:val="00B050"/>
              </w:rPr>
            </w:pPr>
            <w:r w:rsidRPr="002B3DC4">
              <w:rPr>
                <w:color w:val="00B050"/>
              </w:rPr>
              <w:t>IPSWICH Q 4304</w:t>
            </w:r>
          </w:p>
          <w:p w:rsidR="004B7E61" w:rsidRPr="002B3DC4" w:rsidRDefault="004B7E61" w:rsidP="004B7E61">
            <w:pPr>
              <w:pStyle w:val="SenderAddress"/>
              <w:spacing w:after="0" w:line="240" w:lineRule="auto"/>
              <w:rPr>
                <w:color w:val="00B050"/>
              </w:rPr>
            </w:pPr>
            <w:r w:rsidRPr="002B3DC4">
              <w:rPr>
                <w:color w:val="00B050"/>
              </w:rPr>
              <w:t>Phone: 07 3432 0000</w:t>
            </w:r>
          </w:p>
          <w:p w:rsidR="004B7E61" w:rsidRPr="002B3DC4" w:rsidRDefault="004B7E61" w:rsidP="004B7E61">
            <w:pPr>
              <w:pStyle w:val="SenderAddress"/>
              <w:spacing w:after="0" w:line="240" w:lineRule="auto"/>
              <w:rPr>
                <w:color w:val="00B050"/>
              </w:rPr>
            </w:pPr>
            <w:r w:rsidRPr="002B3DC4">
              <w:rPr>
                <w:color w:val="00B050"/>
              </w:rPr>
              <w:t>Fax: 07 3432 0001</w:t>
            </w:r>
          </w:p>
          <w:p w:rsidR="004B7E61" w:rsidRPr="002B3DC4" w:rsidRDefault="004B7E61" w:rsidP="004B7E61">
            <w:pPr>
              <w:pStyle w:val="SenderAddress"/>
              <w:spacing w:after="0" w:line="240" w:lineRule="auto"/>
              <w:rPr>
                <w:color w:val="00B050"/>
              </w:rPr>
            </w:pPr>
            <w:r w:rsidRPr="002B3DC4">
              <w:rPr>
                <w:color w:val="00B050"/>
              </w:rPr>
              <w:t>enquiry@extremetravel.com.au</w:t>
            </w:r>
          </w:p>
          <w:p w:rsidR="00CB04B6" w:rsidRPr="002B3DC4" w:rsidRDefault="004B7E61" w:rsidP="004B7E61">
            <w:pPr>
              <w:pStyle w:val="SenderAddress"/>
              <w:spacing w:after="0" w:line="240" w:lineRule="auto"/>
              <w:rPr>
                <w:color w:val="00B050"/>
              </w:rPr>
            </w:pPr>
            <w:r w:rsidRPr="002B3DC4">
              <w:rPr>
                <w:color w:val="00B050"/>
              </w:rPr>
              <w:t>www.extremetravel.com.au</w:t>
            </w:r>
          </w:p>
          <w:p w:rsidR="00CB04B6" w:rsidRPr="002B3DC4" w:rsidRDefault="00CB04B6" w:rsidP="004B7E61">
            <w:pPr>
              <w:pStyle w:val="SenderAddress"/>
              <w:spacing w:after="0" w:line="240" w:lineRule="auto"/>
              <w:jc w:val="center"/>
              <w:rPr>
                <w:color w:val="00B050"/>
              </w:rPr>
            </w:pPr>
          </w:p>
        </w:tc>
      </w:tr>
    </w:tbl>
    <w:p w:rsidR="00CB04B6" w:rsidRDefault="00CB04B6"/>
    <w:p w:rsidR="001C2292" w:rsidRDefault="00090C4D" w:rsidP="001C2292">
      <w:pPr>
        <w:pStyle w:val="Salutation"/>
        <w:rPr>
          <w:sz w:val="24"/>
        </w:rPr>
      </w:pPr>
      <w:r>
        <w:rPr>
          <w:sz w:val="24"/>
        </w:rPr>
        <w:t>Team</w:t>
      </w:r>
    </w:p>
    <w:p w:rsidR="00090C4D" w:rsidRDefault="00090C4D" w:rsidP="00090C4D">
      <w:r>
        <w:t xml:space="preserve">As all you may be aware the evacuation site for Extreme Travel Australia has recently changed. </w:t>
      </w:r>
    </w:p>
    <w:p w:rsidR="00090C4D" w:rsidRDefault="00090C4D" w:rsidP="00090C4D">
      <w:r>
        <w:t>It is now located on the west side of the building, across the street, in the middle of the children’s playground.</w:t>
      </w:r>
    </w:p>
    <w:p w:rsidR="00090C4D" w:rsidRPr="00090C4D" w:rsidRDefault="00090C4D" w:rsidP="00090C4D">
      <w:r>
        <w:t xml:space="preserve">The diagram below identifies the new site. </w:t>
      </w:r>
    </w:p>
    <w:p w:rsidR="00CB04B6" w:rsidRDefault="00090C4D">
      <w:r>
        <w:rPr>
          <w:noProof/>
          <w:lang w:val="en-AU" w:eastAsia="en-AU"/>
        </w:rPr>
        <w:drawing>
          <wp:anchor distT="0" distB="0" distL="114300" distR="114300" simplePos="0" relativeHeight="251658752" behindDoc="1" locked="0" layoutInCell="1" allowOverlap="1" wp14:anchorId="3C7FCCE5" wp14:editId="0DE44589">
            <wp:simplePos x="0" y="0"/>
            <wp:positionH relativeFrom="column">
              <wp:posOffset>1219200</wp:posOffset>
            </wp:positionH>
            <wp:positionV relativeFrom="paragraph">
              <wp:posOffset>12700</wp:posOffset>
            </wp:positionV>
            <wp:extent cx="3495040" cy="2419350"/>
            <wp:effectExtent l="0" t="0" r="0" b="0"/>
            <wp:wrapTight wrapText="bothSides">
              <wp:wrapPolygon edited="0">
                <wp:start x="0" y="0"/>
                <wp:lineTo x="0" y="21430"/>
                <wp:lineTo x="21427" y="21430"/>
                <wp:lineTo x="2142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95040" cy="2419350"/>
                    </a:xfrm>
                    <a:prstGeom prst="rect">
                      <a:avLst/>
                    </a:prstGeom>
                    <a:noFill/>
                  </pic:spPr>
                </pic:pic>
              </a:graphicData>
            </a:graphic>
          </wp:anchor>
        </w:drawing>
      </w:r>
    </w:p>
    <w:p w:rsidR="00090C4D" w:rsidRDefault="00090C4D"/>
    <w:p w:rsidR="00090C4D" w:rsidRDefault="00090C4D"/>
    <w:p w:rsidR="00090C4D" w:rsidRDefault="00090C4D"/>
    <w:p w:rsidR="00090C4D" w:rsidRDefault="00090C4D"/>
    <w:p w:rsidR="00090C4D" w:rsidRDefault="00090C4D"/>
    <w:p w:rsidR="00090C4D" w:rsidRDefault="00090C4D"/>
    <w:p w:rsidR="00090C4D" w:rsidRDefault="00090C4D"/>
    <w:p w:rsidR="00090C4D" w:rsidRDefault="00090C4D"/>
    <w:p w:rsidR="00090C4D" w:rsidRDefault="00090C4D">
      <w:r>
        <w:t xml:space="preserve">Please take the time to properly look over the new map and identify the exit routes that are closest to you. If you have any further questions please don’t hesitate to contact either myself or management. </w:t>
      </w:r>
    </w:p>
    <w:p w:rsidR="00090C4D" w:rsidRDefault="00090C4D">
      <w:bookmarkStart w:id="0" w:name="_GoBack"/>
      <w:bookmarkEnd w:id="0"/>
    </w:p>
    <w:p w:rsidR="008C3581" w:rsidRDefault="008C3581">
      <w:proofErr w:type="spellStart"/>
      <w:proofErr w:type="gramStart"/>
      <w:r>
        <w:t>eb</w:t>
      </w:r>
      <w:proofErr w:type="spellEnd"/>
      <w:proofErr w:type="gramEnd"/>
    </w:p>
    <w:sectPr w:rsidR="008C3581">
      <w:headerReference w:type="even" r:id="rId12"/>
      <w:footerReference w:type="even" r:id="rId13"/>
      <w:footerReference w:type="default" r:id="rId14"/>
      <w:footerReference w:type="first" r:id="rId15"/>
      <w:pgSz w:w="12240" w:h="15840" w:code="1"/>
      <w:pgMar w:top="1440" w:right="1440" w:bottom="1440" w:left="1440" w:header="720" w:footer="720" w:gutter="0"/>
      <w:cols w:space="36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7E61" w:rsidRDefault="004B7E61">
      <w:pPr>
        <w:spacing w:after="0" w:line="240" w:lineRule="auto"/>
      </w:pPr>
      <w:r>
        <w:separator/>
      </w:r>
    </w:p>
  </w:endnote>
  <w:endnote w:type="continuationSeparator" w:id="0">
    <w:p w:rsidR="004B7E61" w:rsidRDefault="004B7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GMinchoE">
    <w:charset w:val="80"/>
    <w:family w:val="roman"/>
    <w:pitch w:val="fixed"/>
    <w:sig w:usb0="80000281" w:usb1="28C76CF8"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04B6" w:rsidRDefault="004B7E61">
    <w:pPr>
      <w:pStyle w:val="FooterLeft"/>
    </w:pPr>
    <w:r>
      <w:rPr>
        <w:color w:val="CEDBE6" w:themeColor="accent2" w:themeTint="80"/>
      </w:rPr>
      <w:sym w:font="Wingdings 3" w:char="F07D"/>
    </w:r>
    <w:r>
      <w:t xml:space="preserve"> Page </w:t>
    </w:r>
    <w:r>
      <w:fldChar w:fldCharType="begin"/>
    </w:r>
    <w:r>
      <w:instrText xml:space="preserve"> PAGE  \* Arabic  \* MERGEFORMAT </w:instrText>
    </w:r>
    <w:r>
      <w:fldChar w:fldCharType="separate"/>
    </w:r>
    <w:r>
      <w:rPr>
        <w:noProof/>
      </w:rPr>
      <w:t>2</w:t>
    </w:r>
    <w:r>
      <w:fldChar w:fldCharType="end"/>
    </w:r>
  </w:p>
  <w:p w:rsidR="00CB04B6" w:rsidRDefault="00CB04B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04B6" w:rsidRDefault="004B7E61">
    <w:pPr>
      <w:pStyle w:val="FooterRight"/>
    </w:pPr>
    <w:r>
      <w:rPr>
        <w:color w:val="CEDBE6" w:themeColor="accent2" w:themeTint="80"/>
      </w:rPr>
      <w:sym w:font="Wingdings 3" w:char="F07D"/>
    </w:r>
    <w:r>
      <w:t xml:space="preserve"> Page </w:t>
    </w:r>
    <w:r>
      <w:fldChar w:fldCharType="begin"/>
    </w:r>
    <w:r>
      <w:instrText xml:space="preserve"> PAGE  \* Arabic  \* MERGEFORMAT </w:instrText>
    </w:r>
    <w:r>
      <w:fldChar w:fldCharType="separate"/>
    </w:r>
    <w:r w:rsidR="00090C4D">
      <w:rPr>
        <w:noProof/>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581" w:rsidRPr="008C3581" w:rsidRDefault="008C3581">
    <w:pPr>
      <w:pStyle w:val="Footer"/>
      <w:rPr>
        <w:lang w:val="en-AU"/>
      </w:rPr>
    </w:pPr>
    <w:r>
      <w:rPr>
        <w:lang w:val="en-AU"/>
      </w:rPr>
      <w:t>Erin Bailey</w:t>
    </w:r>
    <w:r>
      <w:rPr>
        <w:lang w:val="en-AU"/>
      </w:rPr>
      <w:tab/>
      <w:t>Tourism</w:t>
    </w:r>
    <w:r>
      <w:rPr>
        <w:lang w:val="en-AU"/>
      </w:rPr>
      <w:tab/>
    </w:r>
    <w:r w:rsidR="00AF115B">
      <w:rPr>
        <w:lang w:val="en-AU"/>
      </w:rPr>
      <w:t>25/02/2017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7E61" w:rsidRDefault="004B7E61">
      <w:pPr>
        <w:spacing w:after="0" w:line="240" w:lineRule="auto"/>
      </w:pPr>
      <w:r>
        <w:separator/>
      </w:r>
    </w:p>
  </w:footnote>
  <w:footnote w:type="continuationSeparator" w:id="0">
    <w:p w:rsidR="004B7E61" w:rsidRDefault="004B7E6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04B6" w:rsidRDefault="004B7E61">
    <w:pPr>
      <w:pStyle w:val="HeaderLeft"/>
      <w:jc w:val="right"/>
    </w:pPr>
    <w:r>
      <w:rPr>
        <w:color w:val="CEDBE6" w:themeColor="accent2" w:themeTint="80"/>
      </w:rPr>
      <w:sym w:font="Wingdings 3" w:char="F07D"/>
    </w:r>
    <w:r>
      <w:t xml:space="preserve"> </w:t>
    </w:r>
  </w:p>
  <w:p w:rsidR="00CB04B6" w:rsidRDefault="00CB04B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3F0C434A"/>
    <w:lvl w:ilvl="0">
      <w:start w:val="1"/>
      <w:numFmt w:val="bullet"/>
      <w:pStyle w:val="ListBullet5"/>
      <w:lvlText w:val=""/>
      <w:lvlJc w:val="left"/>
      <w:pPr>
        <w:ind w:left="1800" w:hanging="360"/>
      </w:pPr>
      <w:rPr>
        <w:rFonts w:ascii="Symbol" w:hAnsi="Symbol" w:hint="default"/>
        <w:color w:val="9FB8CD" w:themeColor="accent2"/>
      </w:rPr>
    </w:lvl>
  </w:abstractNum>
  <w:abstractNum w:abstractNumId="1" w15:restartNumberingAfterBreak="0">
    <w:nsid w:val="FFFFFF81"/>
    <w:multiLevelType w:val="singleLevel"/>
    <w:tmpl w:val="78B8BCEC"/>
    <w:lvl w:ilvl="0">
      <w:start w:val="1"/>
      <w:numFmt w:val="bullet"/>
      <w:pStyle w:val="ListBullet4"/>
      <w:lvlText w:val=""/>
      <w:lvlJc w:val="left"/>
      <w:pPr>
        <w:ind w:left="1440" w:hanging="360"/>
      </w:pPr>
      <w:rPr>
        <w:rFonts w:ascii="Symbol" w:hAnsi="Symbol" w:hint="default"/>
        <w:color w:val="628BAD" w:themeColor="accent2" w:themeShade="BF"/>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FFFFFF82"/>
    <w:multiLevelType w:val="singleLevel"/>
    <w:tmpl w:val="3D9E3420"/>
    <w:lvl w:ilvl="0">
      <w:start w:val="1"/>
      <w:numFmt w:val="bullet"/>
      <w:pStyle w:val="ListBullet3"/>
      <w:lvlText w:val=""/>
      <w:lvlJc w:val="left"/>
      <w:pPr>
        <w:ind w:left="1080" w:hanging="360"/>
      </w:pPr>
      <w:rPr>
        <w:rFonts w:ascii="Wingdings 3" w:hAnsi="Wingdings 3" w:hint="default"/>
        <w:color w:val="808080" w:themeColor="background1" w:themeShade="80"/>
      </w:rPr>
    </w:lvl>
  </w:abstractNum>
  <w:abstractNum w:abstractNumId="3" w15:restartNumberingAfterBreak="0">
    <w:nsid w:val="FFFFFF83"/>
    <w:multiLevelType w:val="singleLevel"/>
    <w:tmpl w:val="5B846FA6"/>
    <w:lvl w:ilvl="0">
      <w:start w:val="1"/>
      <w:numFmt w:val="bullet"/>
      <w:pStyle w:val="ListBullet2"/>
      <w:lvlText w:val=""/>
      <w:lvlJc w:val="left"/>
      <w:pPr>
        <w:ind w:left="720" w:hanging="360"/>
      </w:pPr>
      <w:rPr>
        <w:rFonts w:ascii="Wingdings 3" w:hAnsi="Wingdings 3" w:hint="default"/>
        <w:color w:val="9FB8CD" w:themeColor="accent2"/>
      </w:rPr>
    </w:lvl>
  </w:abstractNum>
  <w:abstractNum w:abstractNumId="4" w15:restartNumberingAfterBreak="0">
    <w:nsid w:val="FFFFFF89"/>
    <w:multiLevelType w:val="singleLevel"/>
    <w:tmpl w:val="4C7CAEF2"/>
    <w:lvl w:ilvl="0">
      <w:start w:val="1"/>
      <w:numFmt w:val="bullet"/>
      <w:pStyle w:val="ListBullet"/>
      <w:lvlText w:val=""/>
      <w:lvlJc w:val="left"/>
      <w:pPr>
        <w:ind w:left="360" w:hanging="360"/>
      </w:pPr>
      <w:rPr>
        <w:rFonts w:ascii="Wingdings 3" w:hAnsi="Wingdings 3" w:hint="default"/>
        <w:caps w:val="0"/>
        <w:strike w:val="0"/>
        <w:dstrike w:val="0"/>
        <w:vanish w:val="0"/>
        <w:color w:val="628BAD" w:themeColor="accent2" w:themeShade="BF"/>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4"/>
  </w:num>
  <w:num w:numId="2">
    <w:abstractNumId w:val="4"/>
  </w:num>
  <w:num w:numId="3">
    <w:abstractNumId w:val="3"/>
  </w:num>
  <w:num w:numId="4">
    <w:abstractNumId w:val="3"/>
  </w:num>
  <w:num w:numId="5">
    <w:abstractNumId w:val="2"/>
  </w:num>
  <w:num w:numId="6">
    <w:abstractNumId w:val="2"/>
  </w:num>
  <w:num w:numId="7">
    <w:abstractNumId w:val="1"/>
  </w:num>
  <w:num w:numId="8">
    <w:abstractNumId w:val="1"/>
  </w:num>
  <w:num w:numId="9">
    <w:abstractNumId w:val="0"/>
  </w:num>
  <w:num w:numId="10">
    <w:abstractNumId w:val="0"/>
  </w:num>
  <w:num w:numId="11">
    <w:abstractNumId w:val="4"/>
  </w:num>
  <w:num w:numId="12">
    <w:abstractNumId w:val="3"/>
  </w:num>
  <w:num w:numId="13">
    <w:abstractNumId w:val="2"/>
  </w:num>
  <w:num w:numId="14">
    <w:abstractNumId w:val="1"/>
  </w:num>
  <w:num w:numId="15">
    <w:abstractNumId w:val="0"/>
  </w:num>
  <w:num w:numId="16">
    <w:abstractNumId w:val="4"/>
  </w:num>
  <w:num w:numId="17">
    <w:abstractNumId w:val="3"/>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DateAndTime/>
  <w:proofState w:spelling="clean" w:grammar="clean"/>
  <w:attachedTemplate r:id="rId1"/>
  <w:defaultTabStop w:val="720"/>
  <w:drawingGridHorizontalSpacing w:val="10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E61"/>
    <w:rsid w:val="00090C4D"/>
    <w:rsid w:val="001C2292"/>
    <w:rsid w:val="0028257E"/>
    <w:rsid w:val="002B3DC4"/>
    <w:rsid w:val="004B7E61"/>
    <w:rsid w:val="008C3581"/>
    <w:rsid w:val="009C5585"/>
    <w:rsid w:val="00AB74BD"/>
    <w:rsid w:val="00AF115B"/>
    <w:rsid w:val="00C159CE"/>
    <w:rsid w:val="00CB04B6"/>
  </w:rsids>
  <m:mathPr>
    <m:mathFont m:val="Cambria Math"/>
    <m:brkBin m:val="before"/>
    <m:brkBinSub m:val="--"/>
    <m:smallFrac m:val="0"/>
    <m:dispDef/>
    <m:lMargin m:val="0"/>
    <m:rMargin m:val="0"/>
    <m:defJc m:val="centerGroup"/>
    <m:wrapIndent m:val="1440"/>
    <m:intLim m:val="undOvr"/>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15:docId w15:val="{619FE56A-8FEF-4034-A96C-C915A4315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6"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lsdException w:name="List Bullet 5" w:semiHidden="1" w:uiPriority="36"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7" w:unhideWhenUsed="1" w:qFormat="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6"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qFormat="1"/>
    <w:lsdException w:name="Light Shading" w:uiPriority="40"/>
    <w:lsdException w:name="Light List" w:uiPriority="40"/>
    <w:lsdException w:name="Light Grid" w:uiPriority="40"/>
    <w:lsdException w:name="Medium Shading 1" w:uiPriority="40"/>
    <w:lsdException w:name="Medium Shading 2" w:uiPriority="40"/>
    <w:lsdException w:name="Medium List 1" w:uiPriority="40"/>
    <w:lsdException w:name="Medium List 2" w:uiPriority="40"/>
    <w:lsdException w:name="Medium Grid 1" w:uiPriority="40"/>
    <w:lsdException w:name="Medium Grid 2" w:uiPriority="40"/>
    <w:lsdException w:name="Medium Grid 3" w:uiPriority="40"/>
    <w:lsdException w:name="Dark List" w:uiPriority="40"/>
    <w:lsdException w:name="Colorful Shading" w:uiPriority="40"/>
    <w:lsdException w:name="Colorful List" w:uiPriority="40"/>
    <w:lsdException w:name="Colorful Grid" w:uiPriority="40"/>
    <w:lsdException w:name="Light Shading Accent 1" w:uiPriority="41"/>
    <w:lsdException w:name="Light List Accent 1" w:uiPriority="41"/>
    <w:lsdException w:name="Light Grid Accent 1" w:uiPriority="41"/>
    <w:lsdException w:name="Medium Shading 1 Accent 1" w:uiPriority="41"/>
    <w:lsdException w:name="Medium Shading 2 Accent 1" w:uiPriority="41"/>
    <w:lsdException w:name="Medium List 1 Accent 1" w:uiPriority="41"/>
    <w:lsdException w:name="Revision" w:semiHidden="1"/>
    <w:lsdException w:name="List Paragraph" w:uiPriority="34" w:qFormat="1"/>
    <w:lsdException w:name="Quote" w:uiPriority="29" w:qFormat="1"/>
    <w:lsdException w:name="Intense Quote" w:uiPriority="30" w:qFormat="1"/>
    <w:lsdException w:name="Medium List 2 Accent 1" w:uiPriority="41"/>
    <w:lsdException w:name="Medium Grid 1 Accent 1" w:uiPriority="41"/>
    <w:lsdException w:name="Medium Grid 2 Accent 1" w:uiPriority="41"/>
    <w:lsdException w:name="Medium Grid 3 Accent 1" w:uiPriority="41"/>
    <w:lsdException w:name="Dark List Accent 1" w:uiPriority="41"/>
    <w:lsdException w:name="Colorful Shading Accent 1" w:uiPriority="41"/>
    <w:lsdException w:name="Colorful List Accent 1" w:uiPriority="41"/>
    <w:lsdException w:name="Colorful Grid Accent 1" w:uiPriority="41"/>
    <w:lsdException w:name="Light Shading Accent 2" w:uiPriority="42"/>
    <w:lsdException w:name="Light List Accent 2" w:uiPriority="42"/>
    <w:lsdException w:name="Light Grid Accent 2" w:uiPriority="42"/>
    <w:lsdException w:name="Medium Shading 1 Accent 2" w:uiPriority="42"/>
    <w:lsdException w:name="Medium Shading 2 Accent 2" w:uiPriority="42"/>
    <w:lsdException w:name="Medium List 1 Accent 2" w:uiPriority="42"/>
    <w:lsdException w:name="Medium List 2 Accent 2" w:uiPriority="42"/>
    <w:lsdException w:name="Medium Grid 1 Accent 2" w:uiPriority="42"/>
    <w:lsdException w:name="Medium Grid 2 Accent 2" w:uiPriority="42"/>
    <w:lsdException w:name="Medium Grid 3 Accent 2" w:uiPriority="42"/>
    <w:lsdException w:name="Dark List Accent 2" w:uiPriority="42"/>
    <w:lsdException w:name="Colorful Shading Accent 2" w:uiPriority="42"/>
    <w:lsdException w:name="Colorful List Accent 2" w:uiPriority="42"/>
    <w:lsdException w:name="Colorful Grid Accent 2" w:uiPriority="42"/>
    <w:lsdException w:name="Light Shading Accent 3" w:uiPriority="43"/>
    <w:lsdException w:name="Light List Accent 3" w:uiPriority="43"/>
    <w:lsdException w:name="Light Grid Accent 3" w:uiPriority="43"/>
    <w:lsdException w:name="Medium Shading 1 Accent 3" w:uiPriority="43"/>
    <w:lsdException w:name="Medium Shading 2 Accent 3" w:uiPriority="43"/>
    <w:lsdException w:name="Medium List 1 Accent 3" w:uiPriority="43"/>
    <w:lsdException w:name="Medium List 2 Accent 3" w:uiPriority="43"/>
    <w:lsdException w:name="Medium Grid 1 Accent 3" w:uiPriority="43"/>
    <w:lsdException w:name="Medium Grid 2 Accent 3" w:uiPriority="43"/>
    <w:lsdException w:name="Medium Grid 3 Accent 3" w:uiPriority="43"/>
    <w:lsdException w:name="Dark List Accent 3" w:uiPriority="43"/>
    <w:lsdException w:name="Colorful Shading Accent 3" w:uiPriority="43"/>
    <w:lsdException w:name="Colorful List Accent 3" w:uiPriority="43"/>
    <w:lsdException w:name="Colorful Grid Accent 3" w:uiPriority="43"/>
    <w:lsdException w:name="Light Shading Accent 4" w:uiPriority="44"/>
    <w:lsdException w:name="Light List Accent 4" w:uiPriority="44"/>
    <w:lsdException w:name="Light Grid Accent 4" w:uiPriority="44"/>
    <w:lsdException w:name="Medium Shading 1 Accent 4" w:uiPriority="44"/>
    <w:lsdException w:name="Medium Shading 2 Accent 4" w:uiPriority="44"/>
    <w:lsdException w:name="Medium List 1 Accent 4" w:uiPriority="44"/>
    <w:lsdException w:name="Medium List 2 Accent 4" w:uiPriority="44"/>
    <w:lsdException w:name="Medium Grid 1 Accent 4" w:uiPriority="44"/>
    <w:lsdException w:name="Medium Grid 2 Accent 4" w:uiPriority="44"/>
    <w:lsdException w:name="Medium Grid 3 Accent 4" w:uiPriority="44"/>
    <w:lsdException w:name="Dark List Accent 4" w:uiPriority="44"/>
    <w:lsdException w:name="Colorful Shading Accent 4" w:uiPriority="44"/>
    <w:lsdException w:name="Colorful List Accent 4" w:uiPriority="44"/>
    <w:lsdException w:name="Colorful Grid Accent 4" w:uiPriority="44"/>
    <w:lsdException w:name="Light Shading Accent 5" w:uiPriority="45"/>
    <w:lsdException w:name="Light List Accent 5" w:uiPriority="45"/>
    <w:lsdException w:name="Light Grid Accent 5" w:uiPriority="45"/>
    <w:lsdException w:name="Medium Shading 1 Accent 5" w:uiPriority="45"/>
    <w:lsdException w:name="Medium Shading 2 Accent 5" w:uiPriority="45"/>
    <w:lsdException w:name="Medium List 1 Accent 5" w:uiPriority="45"/>
    <w:lsdException w:name="Medium List 2 Accent 5" w:uiPriority="45"/>
    <w:lsdException w:name="Medium Grid 1 Accent 5" w:uiPriority="45"/>
    <w:lsdException w:name="Medium Grid 2 Accent 5" w:uiPriority="45"/>
    <w:lsdException w:name="Medium Grid 3 Accent 5" w:uiPriority="45"/>
    <w:lsdException w:name="Dark List Accent 5" w:uiPriority="45"/>
    <w:lsdException w:name="Colorful Shading Accent 5" w:uiPriority="45"/>
    <w:lsdException w:name="Colorful List Accent 5" w:uiPriority="45"/>
    <w:lsdException w:name="Colorful Grid Accent 5" w:uiPriority="45"/>
    <w:lsdException w:name="Light Shading Accent 6" w:uiPriority="46"/>
    <w:lsdException w:name="Light List Accent 6" w:uiPriority="46"/>
    <w:lsdException w:name="Light Grid Accent 6" w:uiPriority="46"/>
    <w:lsdException w:name="Medium Shading 1 Accent 6" w:uiPriority="46"/>
    <w:lsdException w:name="Medium Shading 2 Accent 6" w:uiPriority="46"/>
    <w:lsdException w:name="Medium List 1 Accent 6" w:uiPriority="46"/>
    <w:lsdException w:name="Medium List 2 Accent 6" w:uiPriority="46"/>
    <w:lsdException w:name="Medium Grid 1 Accent 6" w:uiPriority="46"/>
    <w:lsdException w:name="Medium Grid 2 Accent 6" w:uiPriority="46"/>
    <w:lsdException w:name="Medium Grid 3 Accent 6" w:uiPriority="46"/>
    <w:lsdException w:name="Dark List Accent 6" w:uiPriority="46"/>
    <w:lsdException w:name="Colorful Shading Accent 6" w:uiPriority="46"/>
    <w:lsdException w:name="Colorful List Accent 6" w:uiPriority="46"/>
    <w:lsdException w:name="Colorful Grid Accent 6" w:uiPriority="4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0"/>
      <w:lang w:bidi="ar-SA"/>
    </w:rPr>
  </w:style>
  <w:style w:type="paragraph" w:styleId="Heading1">
    <w:name w:val="heading 1"/>
    <w:basedOn w:val="Normal"/>
    <w:next w:val="Normal"/>
    <w:link w:val="Heading1Char"/>
    <w:uiPriority w:val="9"/>
    <w:semiHidden/>
    <w:unhideWhenUsed/>
    <w:pPr>
      <w:keepNext/>
      <w:keepLines/>
      <w:spacing w:before="480" w:after="0"/>
      <w:outlineLvl w:val="0"/>
    </w:pPr>
    <w:rPr>
      <w:rFonts w:asciiTheme="majorHAnsi" w:eastAsiaTheme="majorEastAsia" w:hAnsiTheme="majorHAnsi" w:cstheme="majorBidi"/>
      <w:b/>
      <w:bCs/>
      <w:color w:val="4D5676" w:themeColor="accent1" w:themeShade="B5"/>
      <w:sz w:val="28"/>
      <w:szCs w:val="28"/>
      <w:lang w:bidi="en-US"/>
    </w:rPr>
  </w:style>
  <w:style w:type="paragraph" w:styleId="Heading2">
    <w:name w:val="heading 2"/>
    <w:basedOn w:val="Normal"/>
    <w:next w:val="Normal"/>
    <w:link w:val="Heading2Char"/>
    <w:uiPriority w:val="9"/>
    <w:semiHidden/>
    <w:unhideWhenUsed/>
    <w:pPr>
      <w:keepNext/>
      <w:keepLines/>
      <w:spacing w:before="200" w:after="0"/>
      <w:outlineLvl w:val="1"/>
    </w:pPr>
    <w:rPr>
      <w:rFonts w:asciiTheme="majorHAnsi" w:eastAsiaTheme="majorEastAsia" w:hAnsiTheme="majorHAnsi" w:cstheme="majorBidi"/>
      <w:b/>
      <w:bCs/>
      <w:color w:val="727CA3" w:themeColor="accent1"/>
      <w:sz w:val="26"/>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727CA3" w:themeColor="accent1"/>
      <w:sz w:val="22"/>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727CA3" w:themeColor="accent1"/>
      <w:sz w:val="22"/>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363C53" w:themeColor="accent1" w:themeShade="7F"/>
      <w:sz w:val="22"/>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363C53" w:themeColor="accent1" w:themeShade="7F"/>
      <w:sz w:val="22"/>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sz w:val="22"/>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lang w:bidi="ar-SA"/>
    </w:rPr>
  </w:style>
  <w:style w:type="paragraph" w:styleId="NoSpacing">
    <w:name w:val="No Spacing"/>
    <w:basedOn w:val="Normal"/>
    <w:link w:val="NoSpacingChar"/>
    <w:uiPriority w:val="99"/>
    <w:qFormat/>
    <w:pPr>
      <w:spacing w:after="0" w:line="240" w:lineRule="auto"/>
    </w:pPr>
  </w:style>
  <w:style w:type="character" w:customStyle="1" w:styleId="NoSpacingChar">
    <w:name w:val="No Spacing Char"/>
    <w:basedOn w:val="DefaultParagraphFont"/>
    <w:link w:val="NoSpacing"/>
    <w:uiPriority w:val="99"/>
    <w:rPr>
      <w:sz w:val="20"/>
      <w:lang w:bidi="ar-SA"/>
    </w:rPr>
  </w:style>
  <w:style w:type="paragraph" w:styleId="Closing">
    <w:name w:val="Closing"/>
    <w:basedOn w:val="Normal"/>
    <w:link w:val="ClosingChar"/>
    <w:uiPriority w:val="7"/>
    <w:unhideWhenUsed/>
    <w:qFormat/>
    <w:pPr>
      <w:spacing w:before="240" w:after="0"/>
      <w:ind w:right="4320"/>
    </w:pPr>
    <w:rPr>
      <w:sz w:val="22"/>
    </w:rPr>
  </w:style>
  <w:style w:type="character" w:customStyle="1" w:styleId="ClosingChar">
    <w:name w:val="Closing Char"/>
    <w:basedOn w:val="DefaultParagraphFont"/>
    <w:link w:val="Closing"/>
    <w:uiPriority w:val="7"/>
    <w:rPr>
      <w:lang w:bidi="ar-SA"/>
    </w:rPr>
  </w:style>
  <w:style w:type="paragraph" w:customStyle="1" w:styleId="RecipientAddress">
    <w:name w:val="Recipient Address"/>
    <w:basedOn w:val="NoSpacing"/>
    <w:link w:val="RecipientAddressChar"/>
    <w:uiPriority w:val="5"/>
    <w:qFormat/>
    <w:pPr>
      <w:spacing w:before="200" w:after="200" w:line="276" w:lineRule="auto"/>
      <w:contextualSpacing/>
    </w:pPr>
    <w:rPr>
      <w:rFonts w:asciiTheme="majorHAnsi" w:hAnsiTheme="majorHAnsi"/>
      <w:color w:val="9FB8CD" w:themeColor="accent2"/>
      <w:sz w:val="18"/>
    </w:rPr>
  </w:style>
  <w:style w:type="paragraph" w:styleId="Salutation">
    <w:name w:val="Salutation"/>
    <w:basedOn w:val="Normal"/>
    <w:next w:val="Normal"/>
    <w:link w:val="SalutationChar"/>
    <w:uiPriority w:val="6"/>
    <w:unhideWhenUsed/>
    <w:qFormat/>
    <w:pPr>
      <w:spacing w:before="400" w:after="320" w:line="240" w:lineRule="auto"/>
    </w:pPr>
    <w:rPr>
      <w:b/>
      <w:sz w:val="22"/>
    </w:rPr>
  </w:style>
  <w:style w:type="character" w:customStyle="1" w:styleId="SalutationChar">
    <w:name w:val="Salutation Char"/>
    <w:basedOn w:val="DefaultParagraphFont"/>
    <w:link w:val="Salutation"/>
    <w:uiPriority w:val="6"/>
    <w:rPr>
      <w:b/>
      <w:lang w:bidi="ar-SA"/>
    </w:rPr>
  </w:style>
  <w:style w:type="paragraph" w:customStyle="1" w:styleId="SenderAddress">
    <w:name w:val="Sender Address"/>
    <w:basedOn w:val="NoSpacing"/>
    <w:link w:val="SenderAddressChar"/>
    <w:uiPriority w:val="3"/>
    <w:qFormat/>
    <w:pPr>
      <w:spacing w:before="200" w:after="200" w:line="276" w:lineRule="auto"/>
      <w:contextualSpacing/>
      <w:jc w:val="right"/>
    </w:pPr>
    <w:rPr>
      <w:rFonts w:asciiTheme="majorHAnsi" w:hAnsiTheme="majorHAnsi"/>
      <w:color w:val="9FB8CD" w:themeColor="accent2"/>
      <w:sz w:val="18"/>
      <w:szCs w:val="18"/>
    </w:rPr>
  </w:style>
  <w:style w:type="paragraph" w:customStyle="1" w:styleId="RecipientName">
    <w:name w:val="Recipient Name"/>
    <w:basedOn w:val="RecipientAddress"/>
    <w:link w:val="RecipientNameChar"/>
    <w:uiPriority w:val="4"/>
    <w:qFormat/>
    <w:pPr>
      <w:spacing w:before="80"/>
    </w:pPr>
    <w:rPr>
      <w:b/>
      <w:color w:val="525A7D" w:themeColor="accent1" w:themeShade="BF"/>
      <w:sz w:val="20"/>
    </w:rPr>
  </w:style>
  <w:style w:type="paragraph" w:customStyle="1" w:styleId="SenderName">
    <w:name w:val="Sender Name"/>
    <w:basedOn w:val="SenderAddress"/>
    <w:link w:val="SenderNameChar"/>
    <w:uiPriority w:val="2"/>
    <w:qFormat/>
    <w:rPr>
      <w:b/>
      <w:color w:val="525A7D" w:themeColor="accent1" w:themeShade="BF"/>
      <w:sz w:val="20"/>
    </w:rPr>
  </w:style>
  <w:style w:type="character" w:customStyle="1" w:styleId="SenderAddressChar">
    <w:name w:val="Sender Address Char"/>
    <w:basedOn w:val="NoSpacingChar"/>
    <w:link w:val="SenderAddress"/>
    <w:uiPriority w:val="3"/>
    <w:rPr>
      <w:rFonts w:asciiTheme="majorHAnsi" w:hAnsiTheme="majorHAnsi"/>
      <w:color w:val="9FB8CD" w:themeColor="accent2"/>
      <w:sz w:val="18"/>
      <w:szCs w:val="18"/>
      <w:lang w:bidi="ar-SA"/>
    </w:rPr>
  </w:style>
  <w:style w:type="character" w:customStyle="1" w:styleId="SenderNameChar">
    <w:name w:val="Sender Name Char"/>
    <w:basedOn w:val="SenderAddressChar"/>
    <w:link w:val="SenderName"/>
    <w:uiPriority w:val="2"/>
    <w:rPr>
      <w:rFonts w:asciiTheme="majorHAnsi" w:hAnsiTheme="majorHAnsi"/>
      <w:b/>
      <w:color w:val="525A7D" w:themeColor="accent1" w:themeShade="BF"/>
      <w:sz w:val="20"/>
      <w:szCs w:val="18"/>
      <w:lang w:bidi="ar-SA"/>
    </w:rPr>
  </w:style>
  <w:style w:type="character" w:customStyle="1" w:styleId="RecipientAddressChar">
    <w:name w:val="Recipient Address Char"/>
    <w:basedOn w:val="NoSpacingChar"/>
    <w:link w:val="RecipientAddress"/>
    <w:uiPriority w:val="5"/>
    <w:rPr>
      <w:rFonts w:asciiTheme="majorHAnsi" w:hAnsiTheme="majorHAnsi"/>
      <w:color w:val="9FB8CD" w:themeColor="accent2"/>
      <w:sz w:val="18"/>
      <w:lang w:bidi="ar-SA"/>
    </w:rPr>
  </w:style>
  <w:style w:type="character" w:customStyle="1" w:styleId="RecipientNameChar">
    <w:name w:val="Recipient Name Char"/>
    <w:basedOn w:val="RecipientAddressChar"/>
    <w:link w:val="RecipientName"/>
    <w:uiPriority w:val="4"/>
    <w:rPr>
      <w:rFonts w:asciiTheme="majorHAnsi" w:hAnsiTheme="majorHAnsi"/>
      <w:b/>
      <w:color w:val="525A7D" w:themeColor="accent1" w:themeShade="BF"/>
      <w:sz w:val="20"/>
      <w:lang w:bidi="ar-SA"/>
    </w:rPr>
  </w:style>
  <w:style w:type="paragraph" w:customStyle="1" w:styleId="SenderNameatSignature">
    <w:name w:val="Sender Name (at Signature)"/>
    <w:basedOn w:val="NoSpacing"/>
    <w:uiPriority w:val="7"/>
    <w:pPr>
      <w:pBdr>
        <w:top w:val="single" w:sz="4" w:space="1" w:color="727CA3" w:themeColor="accent1"/>
      </w:pBdr>
      <w:ind w:right="4320"/>
    </w:pPr>
    <w:rPr>
      <w:b/>
      <w:color w:val="727CA3" w:themeColor="accent1"/>
    </w:rPr>
  </w:style>
  <w:style w:type="paragraph" w:styleId="Signature">
    <w:name w:val="Signature"/>
    <w:basedOn w:val="Normal"/>
    <w:link w:val="SignatureChar"/>
    <w:uiPriority w:val="99"/>
    <w:unhideWhenUsed/>
    <w:pPr>
      <w:spacing w:after="0" w:line="240" w:lineRule="auto"/>
    </w:pPr>
  </w:style>
  <w:style w:type="character" w:customStyle="1" w:styleId="SignatureChar">
    <w:name w:val="Signature Char"/>
    <w:basedOn w:val="DefaultParagraphFont"/>
    <w:link w:val="Signature"/>
    <w:uiPriority w:val="99"/>
    <w:rPr>
      <w:sz w:val="20"/>
      <w:lang w:bidi="ar-SA"/>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bidi="ar-SA"/>
    </w:rPr>
  </w:style>
  <w:style w:type="character" w:styleId="BookTitle">
    <w:name w:val="Book Title"/>
    <w:basedOn w:val="DefaultParagraphFont"/>
    <w:uiPriority w:val="33"/>
    <w:qFormat/>
    <w:rPr>
      <w:i/>
      <w:iCs/>
      <w:smallCaps/>
      <w:spacing w:val="5"/>
    </w:rPr>
  </w:style>
  <w:style w:type="paragraph" w:styleId="Caption">
    <w:name w:val="caption"/>
    <w:basedOn w:val="Normal"/>
    <w:next w:val="Normal"/>
    <w:uiPriority w:val="35"/>
    <w:semiHidden/>
    <w:unhideWhenUsed/>
    <w:qFormat/>
    <w:pPr>
      <w:spacing w:line="240" w:lineRule="auto"/>
    </w:pPr>
    <w:rPr>
      <w:b/>
      <w:bCs/>
      <w:color w:val="727CA3" w:themeColor="accent1"/>
      <w:sz w:val="18"/>
      <w:szCs w:val="18"/>
    </w:rPr>
  </w:style>
  <w:style w:type="character" w:styleId="Emphasis">
    <w:name w:val="Emphasis"/>
    <w:uiPriority w:val="20"/>
    <w:qFormat/>
    <w:rPr>
      <w:b/>
      <w:bCs/>
      <w:i/>
      <w:iCs/>
      <w:spacing w:val="10"/>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lang w:bidi="ar-SA"/>
    </w:rPr>
  </w:style>
  <w:style w:type="character" w:customStyle="1" w:styleId="Heading1Char">
    <w:name w:val="Heading 1 Char"/>
    <w:basedOn w:val="DefaultParagraphFont"/>
    <w:link w:val="Heading1"/>
    <w:uiPriority w:val="9"/>
    <w:semiHidden/>
    <w:rPr>
      <w:rFonts w:asciiTheme="majorHAnsi" w:eastAsiaTheme="majorEastAsia" w:hAnsiTheme="majorHAnsi" w:cstheme="majorBidi"/>
      <w:b/>
      <w:bCs/>
      <w:color w:val="4D5676" w:themeColor="accent1" w:themeShade="B5"/>
      <w:sz w:val="28"/>
      <w:szCs w:val="28"/>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727CA3" w:themeColor="accent1"/>
      <w:sz w:val="26"/>
      <w:szCs w:val="26"/>
      <w:lang w:bidi="ar-SA"/>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727CA3" w:themeColor="accent1"/>
      <w:lang w:bidi="ar-SA"/>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727CA3" w:themeColor="accent1"/>
      <w:lang w:bidi="ar-SA"/>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363C53" w:themeColor="accent1" w:themeShade="7F"/>
      <w:lang w:bidi="ar-SA"/>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363C53" w:themeColor="accent1" w:themeShade="7F"/>
      <w:lang w:bidi="ar-SA"/>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lang w:bidi="ar-SA"/>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04040" w:themeColor="text1" w:themeTint="BF"/>
      <w:sz w:val="20"/>
      <w:szCs w:val="20"/>
      <w:lang w:bidi="ar-SA"/>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lang w:bidi="ar-SA"/>
    </w:rPr>
  </w:style>
  <w:style w:type="character" w:styleId="Hyperlink">
    <w:name w:val="Hyperlink"/>
    <w:basedOn w:val="DefaultParagraphFont"/>
    <w:uiPriority w:val="99"/>
    <w:semiHidden/>
    <w:unhideWhenUsed/>
    <w:rPr>
      <w:color w:val="B292CA" w:themeColor="hyperlink"/>
      <w:u w:val="single"/>
    </w:rPr>
  </w:style>
  <w:style w:type="character" w:styleId="IntenseEmphasis">
    <w:name w:val="Intense Emphasis"/>
    <w:basedOn w:val="DefaultParagraphFont"/>
    <w:uiPriority w:val="21"/>
    <w:qFormat/>
    <w:rPr>
      <w:b/>
      <w:bCs/>
      <w:i/>
      <w:iCs/>
      <w:smallCaps/>
      <w:color w:val="727CA3" w:themeColor="accent1"/>
    </w:rPr>
  </w:style>
  <w:style w:type="paragraph" w:styleId="IntenseQuote">
    <w:name w:val="Intense Quote"/>
    <w:basedOn w:val="Normal"/>
    <w:next w:val="Normal"/>
    <w:link w:val="IntenseQuoteChar"/>
    <w:uiPriority w:val="30"/>
    <w:qFormat/>
    <w:pPr>
      <w:pBdr>
        <w:bottom w:val="single" w:sz="4" w:space="4" w:color="727CA3" w:themeColor="accent1"/>
      </w:pBdr>
      <w:spacing w:before="320" w:after="480"/>
      <w:ind w:left="936" w:right="936"/>
    </w:pPr>
    <w:rPr>
      <w:b/>
      <w:bCs/>
      <w:i/>
      <w:iCs/>
      <w:color w:val="727CA3" w:themeColor="accent1"/>
      <w:sz w:val="22"/>
      <w:lang w:bidi="en-US"/>
    </w:rPr>
  </w:style>
  <w:style w:type="character" w:customStyle="1" w:styleId="IntenseQuoteChar">
    <w:name w:val="Intense Quote Char"/>
    <w:basedOn w:val="DefaultParagraphFont"/>
    <w:link w:val="IntenseQuote"/>
    <w:uiPriority w:val="30"/>
    <w:rPr>
      <w:b/>
      <w:bCs/>
      <w:i/>
      <w:iCs/>
      <w:color w:val="727CA3" w:themeColor="accent1"/>
    </w:rPr>
  </w:style>
  <w:style w:type="character" w:styleId="IntenseReference">
    <w:name w:val="Intense Reference"/>
    <w:basedOn w:val="DefaultParagraphFont"/>
    <w:uiPriority w:val="32"/>
    <w:qFormat/>
    <w:rPr>
      <w:smallCaps/>
      <w:spacing w:val="5"/>
      <w:u w:val="single"/>
    </w:rPr>
  </w:style>
  <w:style w:type="table" w:customStyle="1" w:styleId="B2LightShadingAccent2">
    <w:name w:val="B2 Light Shading Accent 2"/>
    <w:basedOn w:val="TableNormal"/>
    <w:uiPriority w:val="42"/>
    <w:pPr>
      <w:spacing w:after="0" w:line="240" w:lineRule="auto"/>
    </w:pPr>
    <w:rPr>
      <w:rFonts w:ascii="Arial" w:hAnsi="Arial"/>
      <w:color w:val="628BAD" w:themeColor="accent2" w:themeShade="BF"/>
    </w:rPr>
    <w:tblPr>
      <w:tblStyleRowBandSize w:val="1"/>
      <w:tblStyleColBandSize w:val="1"/>
      <w:tblBorders>
        <w:top w:val="single" w:sz="8" w:space="0" w:color="9FB8CD" w:themeColor="accent2"/>
        <w:bottom w:val="single" w:sz="8" w:space="0" w:color="9FB8CD" w:themeColor="accent2"/>
      </w:tblBorders>
    </w:tblPr>
    <w:tblStylePr w:type="firstRow">
      <w:rPr>
        <w:b/>
        <w:bCs/>
        <w:color w:val="628BAD" w:themeColor="accent2" w:themeShade="BF"/>
      </w:rPr>
      <w:tblPr/>
      <w:tcPr>
        <w:tcBorders>
          <w:top w:val="single" w:sz="8" w:space="0" w:color="9FB8CD" w:themeColor="accent2"/>
          <w:left w:val="nil"/>
          <w:bottom w:val="single" w:sz="8" w:space="0" w:color="9FB8CD" w:themeColor="accent2"/>
          <w:right w:val="nil"/>
          <w:insideH w:val="nil"/>
          <w:insideV w:val="nil"/>
        </w:tcBorders>
      </w:tcPr>
    </w:tblStylePr>
    <w:tblStylePr w:type="lastRow">
      <w:rPr>
        <w:b/>
        <w:bCs/>
        <w:color w:val="628BAD" w:themeColor="accent2" w:themeShade="BF"/>
      </w:rPr>
      <w:tblPr/>
      <w:tcPr>
        <w:tcBorders>
          <w:top w:val="single" w:sz="8" w:space="0" w:color="9FB8CD" w:themeColor="accent2"/>
          <w:left w:val="nil"/>
          <w:bottom w:val="single" w:sz="8" w:space="0" w:color="9FB8CD" w:themeColor="accent2"/>
          <w:right w:val="nil"/>
          <w:insideH w:val="nil"/>
          <w:insideV w:val="nil"/>
        </w:tcBorders>
      </w:tcPr>
    </w:tblStylePr>
    <w:tblStylePr w:type="firstCol">
      <w:rPr>
        <w:b/>
        <w:bCs/>
        <w:color w:val="628BAD" w:themeColor="accent2" w:themeShade="BF"/>
      </w:rPr>
    </w:tblStylePr>
    <w:tblStylePr w:type="lastCol">
      <w:rPr>
        <w:b/>
        <w:bCs/>
        <w:color w:val="628BAD" w:themeColor="accent2" w:themeShade="BF"/>
      </w:rPr>
    </w:tblStylePr>
    <w:tblStylePr w:type="band1Vert">
      <w:tblPr/>
      <w:tcPr>
        <w:tcBorders>
          <w:top w:val="single" w:sz="8" w:space="0" w:color="9FB8CD" w:themeColor="accent2"/>
          <w:left w:val="nil"/>
          <w:bottom w:val="single" w:sz="8" w:space="0" w:color="9FB8CD" w:themeColor="accent2"/>
          <w:right w:val="nil"/>
          <w:insideH w:val="nil"/>
          <w:insideV w:val="nil"/>
        </w:tcBorders>
        <w:shd w:val="clear" w:color="auto" w:fill="E7EDF2" w:themeFill="accent2" w:themeFillTint="3F"/>
      </w:tcPr>
    </w:tblStylePr>
    <w:tblStylePr w:type="band1Horz">
      <w:tblPr/>
      <w:tcPr>
        <w:tcBorders>
          <w:top w:val="nil"/>
          <w:left w:val="nil"/>
          <w:bottom w:val="nil"/>
          <w:right w:val="nil"/>
          <w:insideH w:val="nil"/>
          <w:insideV w:val="nil"/>
        </w:tcBorders>
        <w:shd w:val="clear" w:color="auto" w:fill="E7EDF2" w:themeFill="accent2" w:themeFillTint="3F"/>
      </w:tcPr>
    </w:tblStylePr>
  </w:style>
  <w:style w:type="paragraph" w:styleId="ListBullet">
    <w:name w:val="List Bullet"/>
    <w:basedOn w:val="Normal"/>
    <w:uiPriority w:val="36"/>
    <w:unhideWhenUsed/>
    <w:qFormat/>
    <w:pPr>
      <w:numPr>
        <w:numId w:val="16"/>
      </w:numPr>
      <w:spacing w:after="120"/>
      <w:contextualSpacing/>
    </w:pPr>
  </w:style>
  <w:style w:type="paragraph" w:styleId="ListBullet2">
    <w:name w:val="List Bullet 2"/>
    <w:basedOn w:val="Normal"/>
    <w:uiPriority w:val="36"/>
    <w:unhideWhenUsed/>
    <w:qFormat/>
    <w:pPr>
      <w:numPr>
        <w:numId w:val="17"/>
      </w:numPr>
      <w:spacing w:after="120"/>
      <w:contextualSpacing/>
    </w:pPr>
  </w:style>
  <w:style w:type="paragraph" w:styleId="ListBullet3">
    <w:name w:val="List Bullet 3"/>
    <w:basedOn w:val="Normal"/>
    <w:uiPriority w:val="36"/>
    <w:unhideWhenUsed/>
    <w:qFormat/>
    <w:pPr>
      <w:numPr>
        <w:numId w:val="18"/>
      </w:numPr>
      <w:spacing w:after="120"/>
      <w:contextualSpacing/>
    </w:pPr>
  </w:style>
  <w:style w:type="paragraph" w:styleId="ListBullet4">
    <w:name w:val="List Bullet 4"/>
    <w:basedOn w:val="Normal"/>
    <w:uiPriority w:val="36"/>
    <w:semiHidden/>
    <w:unhideWhenUsed/>
    <w:pPr>
      <w:numPr>
        <w:numId w:val="14"/>
      </w:numPr>
      <w:spacing w:after="120"/>
      <w:contextualSpacing/>
    </w:pPr>
  </w:style>
  <w:style w:type="paragraph" w:styleId="ListBullet5">
    <w:name w:val="List Bullet 5"/>
    <w:basedOn w:val="Normal"/>
    <w:uiPriority w:val="36"/>
    <w:semiHidden/>
    <w:unhideWhenUsed/>
    <w:pPr>
      <w:numPr>
        <w:numId w:val="15"/>
      </w:numPr>
      <w:spacing w:after="120"/>
      <w:contextualSpacing/>
    </w:pPr>
  </w:style>
  <w:style w:type="paragraph" w:styleId="Quote">
    <w:name w:val="Quote"/>
    <w:basedOn w:val="Normal"/>
    <w:next w:val="Normal"/>
    <w:link w:val="QuoteChar"/>
    <w:uiPriority w:val="29"/>
    <w:qFormat/>
    <w:rPr>
      <w:i/>
      <w:iCs/>
      <w:color w:val="000000" w:themeColor="text1"/>
      <w:sz w:val="22"/>
      <w:lang w:bidi="en-US"/>
    </w:rPr>
  </w:style>
  <w:style w:type="character" w:customStyle="1" w:styleId="QuoteChar">
    <w:name w:val="Quote Char"/>
    <w:basedOn w:val="DefaultParagraphFont"/>
    <w:link w:val="Quote"/>
    <w:uiPriority w:val="29"/>
    <w:rPr>
      <w:i/>
      <w:iCs/>
      <w:color w:val="000000" w:themeColor="text1"/>
    </w:rPr>
  </w:style>
  <w:style w:type="character" w:styleId="Strong">
    <w:name w:val="Strong"/>
    <w:uiPriority w:val="22"/>
    <w:qFormat/>
    <w:rPr>
      <w:b/>
      <w:bCs/>
    </w:rPr>
  </w:style>
  <w:style w:type="paragraph" w:styleId="Subtitle">
    <w:name w:val="Subtitle"/>
    <w:basedOn w:val="Normal"/>
    <w:link w:val="SubtitleChar"/>
    <w:uiPriority w:val="11"/>
    <w:semiHidden/>
    <w:unhideWhenUsed/>
    <w:pPr>
      <w:numPr>
        <w:ilvl w:val="1"/>
      </w:numPr>
    </w:pPr>
    <w:rPr>
      <w:rFonts w:asciiTheme="majorHAnsi" w:eastAsiaTheme="majorEastAsia" w:hAnsiTheme="majorHAnsi" w:cstheme="majorBidi"/>
      <w:i/>
      <w:iCs/>
      <w:color w:val="727CA3" w:themeColor="accent1"/>
      <w:spacing w:val="15"/>
      <w:sz w:val="24"/>
      <w:szCs w:val="24"/>
    </w:rPr>
  </w:style>
  <w:style w:type="character" w:customStyle="1" w:styleId="SubtitleChar">
    <w:name w:val="Subtitle Char"/>
    <w:basedOn w:val="DefaultParagraphFont"/>
    <w:link w:val="Subtitle"/>
    <w:uiPriority w:val="11"/>
    <w:semiHidden/>
    <w:rPr>
      <w:rFonts w:asciiTheme="majorHAnsi" w:eastAsiaTheme="majorEastAsia" w:hAnsiTheme="majorHAnsi" w:cstheme="majorBidi"/>
      <w:i/>
      <w:iCs/>
      <w:color w:val="727CA3" w:themeColor="accent1"/>
      <w:spacing w:val="15"/>
      <w:sz w:val="24"/>
      <w:szCs w:val="24"/>
      <w:lang w:bidi="ar-SA"/>
    </w:rPr>
  </w:style>
  <w:style w:type="character" w:styleId="SubtleEmphasis">
    <w:name w:val="Subtle Emphasis"/>
    <w:basedOn w:val="DefaultParagraphFont"/>
    <w:uiPriority w:val="19"/>
    <w:qFormat/>
    <w:rPr>
      <w:i/>
      <w:iCs/>
    </w:rPr>
  </w:style>
  <w:style w:type="character" w:styleId="SubtleReference">
    <w:name w:val="Subtle Reference"/>
    <w:basedOn w:val="DefaultParagraphFont"/>
    <w:uiPriority w:val="31"/>
    <w:qFormat/>
    <w:rPr>
      <w:smallCaps/>
    </w:rPr>
  </w:style>
  <w:style w:type="paragraph" w:styleId="Title">
    <w:name w:val="Title"/>
    <w:basedOn w:val="Normal"/>
    <w:link w:val="TitleChar"/>
    <w:uiPriority w:val="10"/>
    <w:semiHidden/>
    <w:unhideWhenUsed/>
    <w:pPr>
      <w:pBdr>
        <w:bottom w:val="single" w:sz="8" w:space="4" w:color="727CA3" w:themeColor="accent1"/>
      </w:pBdr>
      <w:spacing w:after="300" w:line="240" w:lineRule="auto"/>
      <w:contextualSpacing/>
    </w:pPr>
    <w:rPr>
      <w:rFonts w:asciiTheme="majorHAnsi" w:eastAsiaTheme="majorEastAsia" w:hAnsiTheme="majorHAnsi" w:cstheme="majorBidi"/>
      <w:color w:val="383842" w:themeColor="text2" w:themeShade="CC"/>
      <w:spacing w:val="5"/>
      <w:kern w:val="28"/>
      <w:sz w:val="52"/>
      <w:szCs w:val="52"/>
      <w:lang w:bidi="en-US"/>
    </w:rPr>
  </w:style>
  <w:style w:type="character" w:customStyle="1" w:styleId="TitleChar">
    <w:name w:val="Title Char"/>
    <w:basedOn w:val="DefaultParagraphFont"/>
    <w:link w:val="Title"/>
    <w:uiPriority w:val="10"/>
    <w:semiHidden/>
    <w:rPr>
      <w:rFonts w:asciiTheme="majorHAnsi" w:eastAsiaTheme="majorEastAsia" w:hAnsiTheme="majorHAnsi" w:cstheme="majorBidi"/>
      <w:color w:val="383842" w:themeColor="text2" w:themeShade="CC"/>
      <w:spacing w:val="5"/>
      <w:kern w:val="28"/>
      <w:sz w:val="52"/>
      <w:szCs w:val="52"/>
    </w:rPr>
  </w:style>
  <w:style w:type="paragraph" w:styleId="TOC1">
    <w:name w:val="toc 1"/>
    <w:basedOn w:val="Normal"/>
    <w:next w:val="Normal"/>
    <w:autoRedefine/>
    <w:uiPriority w:val="99"/>
    <w:semiHidden/>
    <w:unhideWhenUsed/>
    <w:pPr>
      <w:tabs>
        <w:tab w:val="right" w:leader="dot" w:pos="8630"/>
      </w:tabs>
      <w:spacing w:after="40" w:line="240" w:lineRule="auto"/>
    </w:pPr>
    <w:rPr>
      <w:smallCaps/>
      <w:noProof/>
      <w:color w:val="9FB8CD" w:themeColor="accent2"/>
    </w:rPr>
  </w:style>
  <w:style w:type="paragraph" w:styleId="TOC2">
    <w:name w:val="toc 2"/>
    <w:basedOn w:val="Normal"/>
    <w:next w:val="Normal"/>
    <w:autoRedefine/>
    <w:uiPriority w:val="99"/>
    <w:semiHidden/>
    <w:unhideWhenUsed/>
    <w:pPr>
      <w:tabs>
        <w:tab w:val="right" w:leader="dot" w:pos="8630"/>
      </w:tabs>
      <w:spacing w:after="40" w:line="240" w:lineRule="auto"/>
      <w:ind w:left="216"/>
    </w:pPr>
    <w:rPr>
      <w:smallCaps/>
      <w:noProof/>
    </w:rPr>
  </w:style>
  <w:style w:type="paragraph" w:styleId="TOC3">
    <w:name w:val="toc 3"/>
    <w:basedOn w:val="Normal"/>
    <w:next w:val="Normal"/>
    <w:autoRedefine/>
    <w:uiPriority w:val="99"/>
    <w:semiHidden/>
    <w:unhideWhenUsed/>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pPr>
      <w:tabs>
        <w:tab w:val="right" w:leader="dot" w:pos="8630"/>
      </w:tabs>
      <w:spacing w:after="40" w:line="240" w:lineRule="auto"/>
      <w:ind w:left="1760"/>
    </w:pPr>
    <w:rPr>
      <w:smallCaps/>
      <w:noProof/>
    </w:rPr>
  </w:style>
  <w:style w:type="paragraph" w:customStyle="1" w:styleId="HeaderLeft">
    <w:name w:val="Header Left"/>
    <w:basedOn w:val="Header"/>
    <w:uiPriority w:val="35"/>
    <w:semiHidden/>
    <w:unhideWhenUsed/>
    <w:pPr>
      <w:pBdr>
        <w:bottom w:val="dashed" w:sz="4" w:space="18" w:color="7F7F7F" w:themeColor="text1" w:themeTint="80"/>
      </w:pBdr>
      <w:spacing w:line="396" w:lineRule="auto"/>
    </w:pPr>
    <w:rPr>
      <w:color w:val="7F7F7F" w:themeColor="text1" w:themeTint="80"/>
    </w:rPr>
  </w:style>
  <w:style w:type="paragraph" w:customStyle="1" w:styleId="FooterLeft">
    <w:name w:val="Footer Left"/>
    <w:basedOn w:val="Normal"/>
    <w:next w:val="Normal"/>
    <w:uiPriority w:val="35"/>
    <w:semiHidden/>
    <w:unhideWhenUsed/>
    <w:pPr>
      <w:pBdr>
        <w:top w:val="dashed" w:sz="4" w:space="18" w:color="7F7F7F" w:themeColor="text1" w:themeTint="80"/>
      </w:pBdr>
      <w:tabs>
        <w:tab w:val="center" w:pos="4320"/>
        <w:tab w:val="right" w:pos="8640"/>
      </w:tabs>
    </w:pPr>
    <w:rPr>
      <w:color w:val="7F7F7F" w:themeColor="text1" w:themeTint="80"/>
      <w:szCs w:val="18"/>
    </w:rPr>
  </w:style>
  <w:style w:type="paragraph" w:customStyle="1" w:styleId="FooterRight">
    <w:name w:val="Footer Right"/>
    <w:basedOn w:val="Footer"/>
    <w:uiPriority w:val="35"/>
    <w:unhideWhenUsed/>
    <w:pPr>
      <w:pBdr>
        <w:top w:val="dashed" w:sz="4" w:space="18" w:color="7F7F7F"/>
      </w:pBdr>
      <w:jc w:val="right"/>
    </w:pPr>
    <w:rPr>
      <w:color w:val="7F7F7F" w:themeColor="text1" w:themeTint="80"/>
      <w:szCs w:val="18"/>
    </w:rPr>
  </w:style>
  <w:style w:type="paragraph" w:customStyle="1" w:styleId="HeaderRight">
    <w:name w:val="Header Right"/>
    <w:basedOn w:val="Header"/>
    <w:uiPriority w:val="35"/>
    <w:unhideWhenUsed/>
    <w:pPr>
      <w:pBdr>
        <w:bottom w:val="dashed" w:sz="4" w:space="18" w:color="7F7F7F"/>
      </w:pBdr>
      <w:jc w:val="right"/>
    </w:pPr>
    <w:rPr>
      <w:color w:val="7F7F7F" w:themeColor="text1" w:themeTint="80"/>
    </w:rPr>
  </w:style>
  <w:style w:type="character" w:styleId="PlaceholderText">
    <w:name w:val="Placeholder Text"/>
    <w:basedOn w:val="DefaultParagraphFont"/>
    <w:uiPriority w:val="99"/>
    <w:unhideWhenUse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6301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1033\OriginLett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230320C0ABF4C318F8657E61238D220"/>
        <w:category>
          <w:name w:val="General"/>
          <w:gallery w:val="placeholder"/>
        </w:category>
        <w:types>
          <w:type w:val="bbPlcHdr"/>
        </w:types>
        <w:behaviors>
          <w:behavior w:val="content"/>
        </w:behaviors>
        <w:guid w:val="{6FCCD9A1-850D-48F5-8885-C970E123187F}"/>
      </w:docPartPr>
      <w:docPartBody>
        <w:p w:rsidR="00A87218" w:rsidRDefault="00A87218">
          <w:pPr>
            <w:pStyle w:val="8230320C0ABF4C318F8657E61238D220"/>
          </w:pPr>
          <w:r>
            <w:rPr>
              <w:color w:val="5B9BD5" w:themeColor="accent1"/>
            </w:rPr>
            <w:t>[Type the sender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GMinchoE">
    <w:charset w:val="80"/>
    <w:family w:val="roman"/>
    <w:pitch w:val="fixed"/>
    <w:sig w:usb0="80000281" w:usb1="28C76CF8"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7218"/>
    <w:rsid w:val="00A87218"/>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CC7D1A062A64FFE86919DA4747AABA3">
    <w:name w:val="6CC7D1A062A64FFE86919DA4747AABA3"/>
  </w:style>
  <w:style w:type="paragraph" w:customStyle="1" w:styleId="BA9D3A4D8F1C46BC813A2B3A2530B85B">
    <w:name w:val="BA9D3A4D8F1C46BC813A2B3A2530B85B"/>
  </w:style>
  <w:style w:type="paragraph" w:customStyle="1" w:styleId="F214BEFF81AC436A88A55136B78F69B2">
    <w:name w:val="F214BEFF81AC436A88A55136B78F69B2"/>
  </w:style>
  <w:style w:type="paragraph" w:customStyle="1" w:styleId="8230320C0ABF4C318F8657E61238D220">
    <w:name w:val="8230320C0ABF4C318F8657E61238D220"/>
  </w:style>
  <w:style w:type="paragraph" w:customStyle="1" w:styleId="C5D7AADF25A147F1B307A8E03105D3DF">
    <w:name w:val="C5D7AADF25A147F1B307A8E03105D3DF"/>
  </w:style>
  <w:style w:type="paragraph" w:customStyle="1" w:styleId="2B40F478C4D84B1985B37C68A561163C">
    <w:name w:val="2B40F478C4D84B1985B37C68A561163C"/>
  </w:style>
  <w:style w:type="character" w:styleId="PlaceholderText">
    <w:name w:val="Placeholder Text"/>
    <w:basedOn w:val="DefaultParagraphFont"/>
    <w:uiPriority w:val="99"/>
    <w:rPr>
      <w:color w:val="808080"/>
    </w:rPr>
  </w:style>
  <w:style w:type="paragraph" w:customStyle="1" w:styleId="402CA487FFBD47FFA1CC6C754147AB62">
    <w:name w:val="402CA487FFBD47FFA1CC6C754147AB62"/>
  </w:style>
  <w:style w:type="paragraph" w:customStyle="1" w:styleId="0072CC1E5BEE42F4A3FEDDB017F7D326">
    <w:name w:val="0072CC1E5BEE42F4A3FEDDB017F7D326"/>
  </w:style>
  <w:style w:type="paragraph" w:customStyle="1" w:styleId="91F7178B1C9046F1A4ECC9E49BED2BEA">
    <w:name w:val="91F7178B1C9046F1A4ECC9E49BED2BEA"/>
  </w:style>
  <w:style w:type="paragraph" w:customStyle="1" w:styleId="4C5D2C22989341EB9FC64BADC9DEAB4B">
    <w:name w:val="4C5D2C22989341EB9FC64BADC9DEAB4B"/>
  </w:style>
  <w:style w:type="paragraph" w:customStyle="1" w:styleId="3D6426649CFF477F83FB25D3FD2B068A">
    <w:name w:val="3D6426649CFF477F83FB25D3FD2B068A"/>
  </w:style>
  <w:style w:type="paragraph" w:customStyle="1" w:styleId="1FCCF3E7581E40A2B541707A15EF022D">
    <w:name w:val="1FCCF3E7581E40A2B541707A15EF022D"/>
  </w:style>
  <w:style w:type="paragraph" w:customStyle="1" w:styleId="361BA952A3DB41C8ACBFE9A423BF8328">
    <w:name w:val="361BA952A3DB41C8ACBFE9A423BF832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rigin">
  <a:themeElements>
    <a:clrScheme name="Origin">
      <a:dk1>
        <a:sysClr val="windowText" lastClr="000000"/>
      </a:dk1>
      <a:lt1>
        <a:sysClr val="window" lastClr="FFFFFF"/>
      </a:lt1>
      <a:dk2>
        <a:srgbClr val="464653"/>
      </a:dk2>
      <a:lt2>
        <a:srgbClr val="DDE9EC"/>
      </a:lt2>
      <a:accent1>
        <a:srgbClr val="727CA3"/>
      </a:accent1>
      <a:accent2>
        <a:srgbClr val="9FB8CD"/>
      </a:accent2>
      <a:accent3>
        <a:srgbClr val="D2DA7A"/>
      </a:accent3>
      <a:accent4>
        <a:srgbClr val="FADA7A"/>
      </a:accent4>
      <a:accent5>
        <a:srgbClr val="B88472"/>
      </a:accent5>
      <a:accent6>
        <a:srgbClr val="8E736A"/>
      </a:accent6>
      <a:hlink>
        <a:srgbClr val="B292CA"/>
      </a:hlink>
      <a:folHlink>
        <a:srgbClr val="6B5680"/>
      </a:folHlink>
    </a:clrScheme>
    <a:fontScheme name="Origin">
      <a:majorFont>
        <a:latin typeface="Bookman Old Style"/>
        <a:ea typeface=""/>
        <a:cs typeface=""/>
        <a:font script="Grek" typeface="Cambria"/>
        <a:font script="Cyrl" typeface="Cambria"/>
        <a:font script="Jpan" typeface="HG明朝E"/>
        <a:font script="Hang" typeface="돋움"/>
        <a:font script="Hans" typeface="宋体"/>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Gill Sans MT"/>
        <a:ea typeface=""/>
        <a:cs typeface=""/>
        <a:font script="Grek" typeface="Calibri"/>
        <a:font script="Cyrl" typeface="Calibri"/>
        <a:font script="Jpan" typeface="ＭＳ Ｐゴシック"/>
        <a:font script="Hang" typeface="맑은 고딕"/>
        <a:font script="Hans" typeface="华文新魏"/>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rigin">
      <a:fillStyleLst>
        <a:solidFill>
          <a:schemeClr val="phClr"/>
        </a:solidFill>
        <a:gradFill rotWithShape="1">
          <a:gsLst>
            <a:gs pos="0">
              <a:schemeClr val="phClr">
                <a:tint val="45000"/>
                <a:satMod val="200000"/>
              </a:schemeClr>
            </a:gs>
            <a:gs pos="30000">
              <a:schemeClr val="phClr">
                <a:tint val="61000"/>
                <a:satMod val="200000"/>
              </a:schemeClr>
            </a:gs>
            <a:gs pos="45000">
              <a:schemeClr val="phClr">
                <a:tint val="66000"/>
                <a:satMod val="200000"/>
              </a:schemeClr>
            </a:gs>
            <a:gs pos="55000">
              <a:schemeClr val="phClr">
                <a:tint val="66000"/>
                <a:satMod val="200000"/>
              </a:schemeClr>
            </a:gs>
            <a:gs pos="73000">
              <a:schemeClr val="phClr">
                <a:tint val="61000"/>
                <a:satMod val="200000"/>
              </a:schemeClr>
            </a:gs>
            <a:gs pos="100000">
              <a:schemeClr val="phClr">
                <a:tint val="45000"/>
                <a:satMod val="200000"/>
              </a:schemeClr>
            </a:gs>
          </a:gsLst>
          <a:lin ang="950000" scaled="1"/>
        </a:gradFill>
        <a:gradFill rotWithShape="1">
          <a:gsLst>
            <a:gs pos="0">
              <a:schemeClr val="phClr">
                <a:shade val="63000"/>
              </a:schemeClr>
            </a:gs>
            <a:gs pos="30000">
              <a:schemeClr val="phClr">
                <a:shade val="90000"/>
                <a:satMod val="110000"/>
              </a:schemeClr>
            </a:gs>
            <a:gs pos="45000">
              <a:schemeClr val="phClr">
                <a:shade val="100000"/>
                <a:satMod val="118000"/>
              </a:schemeClr>
            </a:gs>
            <a:gs pos="55000">
              <a:schemeClr val="phClr">
                <a:shade val="100000"/>
                <a:satMod val="118000"/>
              </a:schemeClr>
            </a:gs>
            <a:gs pos="73000">
              <a:schemeClr val="phClr">
                <a:shade val="90000"/>
                <a:satMod val="110000"/>
              </a:schemeClr>
            </a:gs>
            <a:gs pos="100000">
              <a:schemeClr val="phClr">
                <a:shade val="63000"/>
              </a:schemeClr>
            </a:gs>
          </a:gsLst>
          <a:lin ang="950000" scaled="1"/>
        </a:gradFill>
      </a:fillStyleLst>
      <a:lnStyleLst>
        <a:ln w="9525" cap="flat" cmpd="sng" algn="ctr">
          <a:solidFill>
            <a:schemeClr val="ph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outerShdw blurRad="38100" dist="25400" dir="5400000" rotWithShape="0">
              <a:srgbClr val="000000">
                <a:alpha val="40000"/>
              </a:srgbClr>
            </a:outerShdw>
          </a:effectLst>
        </a:effectStyle>
        <a:effectStyle>
          <a:effectLst>
            <a:outerShdw blurRad="50800" dist="43000" dir="5400000" rotWithShape="0">
              <a:srgbClr val="000000">
                <a:alpha val="40000"/>
              </a:srgbClr>
            </a:outerShdw>
          </a:effectLst>
          <a:scene3d>
            <a:camera prst="orthographicFront" fov="0">
              <a:rot lat="0" lon="0" rev="0"/>
            </a:camera>
            <a:lightRig rig="balanced" dir="t">
              <a:rot lat="0" lon="0" rev="0"/>
            </a:lightRig>
          </a:scene3d>
          <a:sp3d prstMaterial="matte">
            <a:bevelT w="0" h="0"/>
            <a:contourClr>
              <a:schemeClr val="phClr">
                <a:tint val="100000"/>
                <a:shade val="100000"/>
                <a:hueMod val="100000"/>
                <a:satMod val="100000"/>
              </a:schemeClr>
            </a:contourClr>
          </a:sp3d>
        </a:effectStyle>
        <a:effectStyle>
          <a:effectLst>
            <a:outerShdw blurRad="50800" dist="25400" dir="5400000" rotWithShape="0">
              <a:srgbClr val="000000">
                <a:alpha val="50000"/>
              </a:srgbClr>
            </a:outerShdw>
          </a:effectLst>
          <a:scene3d>
            <a:camera prst="orthographicFront" fov="0">
              <a:rot lat="0" lon="0" rev="0"/>
            </a:camera>
            <a:lightRig rig="soft" dir="t">
              <a:rot lat="0" lon="0" rev="2700000"/>
            </a:lightRig>
          </a:scene3d>
          <a:sp3d prstMaterial="matte">
            <a:bevelT w="50800" h="50800"/>
            <a:contourClr>
              <a:schemeClr val="phClr"/>
            </a:contourClr>
          </a:sp3d>
        </a:effectStyle>
      </a:effectStyleLst>
      <a:bgFillStyleLst>
        <a:solidFill>
          <a:schemeClr val="phClr"/>
        </a:solidFill>
        <a:gradFill rotWithShape="1">
          <a:gsLst>
            <a:gs pos="0">
              <a:schemeClr val="phClr">
                <a:shade val="60000"/>
                <a:satMod val="300000"/>
              </a:schemeClr>
            </a:gs>
            <a:gs pos="30000">
              <a:schemeClr val="phClr">
                <a:shade val="80000"/>
                <a:satMod val="230000"/>
              </a:schemeClr>
            </a:gs>
            <a:gs pos="100000">
              <a:schemeClr val="phClr">
                <a:tint val="97000"/>
                <a:satMod val="220000"/>
              </a:schemeClr>
            </a:gs>
          </a:gsLst>
          <a:lin ang="16200000" scaled="1"/>
        </a:gradFill>
        <a:blipFill>
          <a:blip xmlns:r="http://schemas.openxmlformats.org/officeDocument/2006/relationships" r:embed="rId1">
            <a:duotone>
              <a:schemeClr val="phClr">
                <a:shade val="6000"/>
                <a:satMod val="120000"/>
              </a:schemeClr>
              <a:schemeClr val="phClr">
                <a:tint val="90000"/>
              </a:schemeClr>
            </a:duotone>
          </a:blip>
          <a:tile tx="0" ty="0" sx="35000" sy="40000" flip="x"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2015-05-23T00:00:00</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propertyMetadataList xmlns="http://schemas.microsoft.com/office/2009/outspace/metadata"/>
  <outs:corruptMetadataWasLost>true</outs:corruptMetadataWasLost>
</outs:outSpaceData>
</file>

<file path=customXml/item3.xml><?xml version="1.0" encoding="utf-8"?>
<CoverPageProperties xmlns="http://schemas.microsoft.com/office/2006/coverPageProps">
  <PublishDate/>
  <Abstract/>
  <CompanyAddress/>
  <CompanyPhone/>
  <CompanyFax/>
  <CompanyEmail/>
</CoverPageProperties>
</file>

<file path=customXml/item4.xml><?xml version="1.0" encoding="utf-8"?>
<b:Sources xmlns:b="http://schemas.openxmlformats.org/officeDocument/2006/bibliography" SelectedStyl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B59CD23-8955-4B04-B30A-16173F900A53}">
  <ds:schemaRefs>
    <ds:schemaRef ds:uri="http://schemas.microsoft.com/office/2009/outspace/metadata"/>
  </ds:schemaRefs>
</ds:datastoreItem>
</file>

<file path=customXml/itemProps3.xml><?xml version="1.0" encoding="utf-8"?>
<ds:datastoreItem xmlns:ds="http://schemas.openxmlformats.org/officeDocument/2006/customXml" ds:itemID="{9E45F724-1C19-43E8-AA8D-805D99115A37}">
  <ds:schemaRefs>
    <ds:schemaRef ds:uri="http://schemas.microsoft.com/office/2006/coverPageProps"/>
  </ds:schemaRefs>
</ds:datastoreItem>
</file>

<file path=customXml/itemProps4.xml><?xml version="1.0" encoding="utf-8"?>
<ds:datastoreItem xmlns:ds="http://schemas.openxmlformats.org/officeDocument/2006/customXml" ds:itemID="{196A6E4E-E356-4C7F-9146-9E69DFED0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OriginLetter</Template>
  <TotalTime>2</TotalTime>
  <Pages>1</Pages>
  <Words>112</Words>
  <Characters>639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Queensland Government</Company>
  <LinksUpToDate>false</LinksUpToDate>
  <CharactersWithSpaces>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EXTREME TRAVEL PTY LTD.</dc:creator>
  <cp:lastModifiedBy>0000_PMU</cp:lastModifiedBy>
  <cp:revision>4</cp:revision>
  <cp:lastPrinted>2017-02-15T22:37:00Z</cp:lastPrinted>
  <dcterms:created xsi:type="dcterms:W3CDTF">2017-02-15T22:36:00Z</dcterms:created>
  <dcterms:modified xsi:type="dcterms:W3CDTF">2017-02-15T22:38:00Z</dcterms:modified>
</cp:coreProperties>
</file>