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horzAnchor="page" w:tblpXSpec="center"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rsidR="00CB04B6">
        <w:trPr>
          <w:trHeight w:val="576"/>
        </w:trPr>
        <w:tc>
          <w:tcPr>
            <w:tcW w:w="9576" w:type="dxa"/>
            <w:vAlign w:val="bottom"/>
          </w:tcPr>
          <w:p w:rsidR="00CB04B6" w:rsidRDefault="00CB04B6">
            <w:bookmarkStart w:id="0" w:name="_GoBack"/>
            <w:bookmarkEnd w:id="0"/>
          </w:p>
        </w:tc>
      </w:tr>
    </w:tbl>
    <w:tbl>
      <w:tblPr>
        <w:tblW w:w="5000" w:type="pct"/>
        <w:jc w:val="center"/>
        <w:tblBorders>
          <w:bottom w:val="dashed" w:sz="6" w:space="0" w:color="808080" w:themeColor="background1" w:themeShade="80"/>
        </w:tblBorders>
        <w:tblCellMar>
          <w:top w:w="115" w:type="dxa"/>
          <w:left w:w="115" w:type="dxa"/>
          <w:bottom w:w="115" w:type="dxa"/>
          <w:right w:w="115" w:type="dxa"/>
        </w:tblCellMar>
        <w:tblLook w:val="04A0" w:firstRow="1" w:lastRow="0" w:firstColumn="1" w:lastColumn="0" w:noHBand="0" w:noVBand="1"/>
      </w:tblPr>
      <w:tblGrid>
        <w:gridCol w:w="6530"/>
        <w:gridCol w:w="2945"/>
      </w:tblGrid>
      <w:tr w:rsidR="00CB04B6" w:rsidTr="008C3581">
        <w:trPr>
          <w:trHeight w:val="1800"/>
          <w:jc w:val="center"/>
        </w:trPr>
        <w:tc>
          <w:tcPr>
            <w:tcW w:w="9225" w:type="dxa"/>
            <w:tcMar>
              <w:left w:w="0" w:type="dxa"/>
              <w:right w:w="0" w:type="dxa"/>
            </w:tcMar>
            <w:vAlign w:val="bottom"/>
          </w:tcPr>
          <w:p w:rsidR="00CB04B6" w:rsidRPr="002B3DC4" w:rsidRDefault="004B7E61">
            <w:pPr>
              <w:rPr>
                <w:color w:val="00B050"/>
              </w:rPr>
            </w:pPr>
            <w:r w:rsidRPr="002B3DC4">
              <w:rPr>
                <w:noProof/>
                <w:color w:val="00B050"/>
                <w:lang w:val="en-AU" w:eastAsia="zh-CN"/>
              </w:rPr>
              <w:drawing>
                <wp:anchor distT="0" distB="0" distL="114300" distR="114300" simplePos="0" relativeHeight="251658240" behindDoc="1" locked="0" layoutInCell="1" allowOverlap="1" wp14:anchorId="174CE4B0" wp14:editId="7BEDF678">
                  <wp:simplePos x="0" y="0"/>
                  <wp:positionH relativeFrom="column">
                    <wp:posOffset>4273550</wp:posOffset>
                  </wp:positionH>
                  <wp:positionV relativeFrom="paragraph">
                    <wp:posOffset>5629910</wp:posOffset>
                  </wp:positionV>
                  <wp:extent cx="1616075" cy="169735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6075" cy="1697355"/>
                          </a:xfrm>
                          <a:prstGeom prst="rect">
                            <a:avLst/>
                          </a:prstGeom>
                          <a:noFill/>
                        </pic:spPr>
                      </pic:pic>
                    </a:graphicData>
                  </a:graphic>
                  <wp14:sizeRelH relativeFrom="page">
                    <wp14:pctWidth>0</wp14:pctWidth>
                  </wp14:sizeRelH>
                  <wp14:sizeRelV relativeFrom="page">
                    <wp14:pctHeight>0</wp14:pctHeight>
                  </wp14:sizeRelV>
                </wp:anchor>
              </w:drawing>
            </w:r>
          </w:p>
          <w:p w:rsidR="00CB04B6" w:rsidRPr="002B3DC4" w:rsidRDefault="00CB04B6">
            <w:pPr>
              <w:spacing w:after="0" w:line="240" w:lineRule="auto"/>
              <w:rPr>
                <w:color w:val="00B050"/>
              </w:rPr>
            </w:pPr>
          </w:p>
          <w:tbl>
            <w:tblPr>
              <w:tblW w:w="0" w:type="auto"/>
              <w:tblCellMar>
                <w:left w:w="0" w:type="dxa"/>
                <w:right w:w="0" w:type="dxa"/>
              </w:tblCellMar>
              <w:tblLook w:val="04A0" w:firstRow="1" w:lastRow="0" w:firstColumn="1" w:lastColumn="0" w:noHBand="0" w:noVBand="1"/>
            </w:tblPr>
            <w:tblGrid>
              <w:gridCol w:w="847"/>
              <w:gridCol w:w="3890"/>
            </w:tblGrid>
            <w:tr w:rsidR="002B3DC4" w:rsidRPr="002B3DC4" w:rsidTr="001C2292">
              <w:trPr>
                <w:trHeight w:val="1080"/>
              </w:trPr>
              <w:tc>
                <w:tcPr>
                  <w:tcW w:w="847" w:type="dxa"/>
                </w:tcPr>
                <w:p w:rsidR="00CB04B6" w:rsidRPr="002B3DC4" w:rsidRDefault="00CB04B6">
                  <w:pPr>
                    <w:pStyle w:val="RecipientAddress"/>
                    <w:spacing w:after="0" w:line="240" w:lineRule="auto"/>
                    <w:rPr>
                      <w:color w:val="00B050"/>
                      <w:sz w:val="100"/>
                      <w:szCs w:val="100"/>
                    </w:rPr>
                  </w:pPr>
                </w:p>
              </w:tc>
              <w:tc>
                <w:tcPr>
                  <w:tcW w:w="3890" w:type="dxa"/>
                </w:tcPr>
                <w:p w:rsidR="00CB04B6" w:rsidRPr="002B3DC4" w:rsidRDefault="004B7E61" w:rsidP="004B7E61">
                  <w:pPr>
                    <w:pStyle w:val="RecipientName"/>
                    <w:spacing w:after="0" w:line="240" w:lineRule="auto"/>
                    <w:jc w:val="center"/>
                    <w:rPr>
                      <w:color w:val="00B050"/>
                      <w:sz w:val="100"/>
                      <w:szCs w:val="100"/>
                    </w:rPr>
                  </w:pPr>
                  <w:r w:rsidRPr="002B3DC4">
                    <w:rPr>
                      <w:color w:val="00B050"/>
                      <w:sz w:val="100"/>
                      <w:szCs w:val="100"/>
                    </w:rPr>
                    <w:t>MEMO</w:t>
                  </w:r>
                </w:p>
              </w:tc>
            </w:tr>
          </w:tbl>
          <w:p w:rsidR="008C3581" w:rsidRDefault="008C3581" w:rsidP="008C3581">
            <w:pPr>
              <w:pStyle w:val="RecipientAddress"/>
              <w:tabs>
                <w:tab w:val="left" w:pos="2000"/>
              </w:tabs>
              <w:spacing w:after="0" w:line="240" w:lineRule="auto"/>
              <w:rPr>
                <w:color w:val="auto"/>
                <w:sz w:val="21"/>
              </w:rPr>
            </w:pPr>
            <w:r>
              <w:rPr>
                <w:color w:val="auto"/>
                <w:sz w:val="21"/>
              </w:rPr>
              <w:t>TO:</w:t>
            </w:r>
            <w:r>
              <w:rPr>
                <w:color w:val="auto"/>
                <w:sz w:val="21"/>
              </w:rPr>
              <w:tab/>
              <w:t>ALL STAFF</w:t>
            </w:r>
          </w:p>
          <w:p w:rsidR="008C3581" w:rsidRDefault="008C3581" w:rsidP="008C3581">
            <w:pPr>
              <w:pStyle w:val="RecipientAddress"/>
              <w:tabs>
                <w:tab w:val="left" w:pos="2000"/>
              </w:tabs>
              <w:spacing w:after="0" w:line="240" w:lineRule="auto"/>
              <w:rPr>
                <w:color w:val="auto"/>
                <w:sz w:val="21"/>
              </w:rPr>
            </w:pPr>
            <w:r>
              <w:rPr>
                <w:color w:val="auto"/>
                <w:sz w:val="21"/>
              </w:rPr>
              <w:t>FROM:</w:t>
            </w:r>
            <w:r>
              <w:rPr>
                <w:color w:val="auto"/>
                <w:sz w:val="21"/>
              </w:rPr>
              <w:tab/>
              <w:t>LYN DALTON</w:t>
            </w:r>
          </w:p>
          <w:p w:rsidR="008C3581" w:rsidRDefault="008C3581" w:rsidP="008C3581">
            <w:pPr>
              <w:pStyle w:val="RecipientAddress"/>
              <w:tabs>
                <w:tab w:val="left" w:pos="2000"/>
              </w:tabs>
              <w:spacing w:after="0" w:line="240" w:lineRule="auto"/>
              <w:rPr>
                <w:color w:val="auto"/>
                <w:sz w:val="21"/>
              </w:rPr>
            </w:pPr>
            <w:r>
              <w:rPr>
                <w:color w:val="auto"/>
                <w:sz w:val="21"/>
              </w:rPr>
              <w:tab/>
              <w:t>RESORT MANAGER</w:t>
            </w:r>
          </w:p>
          <w:p w:rsidR="008C3581" w:rsidRDefault="008C3581" w:rsidP="008C3581">
            <w:pPr>
              <w:pStyle w:val="RecipientAddress"/>
              <w:tabs>
                <w:tab w:val="left" w:pos="2000"/>
              </w:tabs>
              <w:spacing w:after="0" w:line="240" w:lineRule="auto"/>
              <w:rPr>
                <w:color w:val="auto"/>
                <w:sz w:val="21"/>
              </w:rPr>
            </w:pPr>
            <w:r>
              <w:rPr>
                <w:color w:val="auto"/>
                <w:sz w:val="21"/>
              </w:rPr>
              <w:t>DATE:</w:t>
            </w:r>
            <w:r>
              <w:rPr>
                <w:color w:val="auto"/>
                <w:sz w:val="21"/>
              </w:rPr>
              <w:tab/>
            </w:r>
            <w:r w:rsidR="00AB74BD">
              <w:rPr>
                <w:color w:val="auto"/>
                <w:sz w:val="21"/>
              </w:rPr>
              <w:t>25 FEBRUARY 2015</w:t>
            </w:r>
          </w:p>
          <w:p w:rsidR="008C3581" w:rsidRPr="008C3581" w:rsidRDefault="008C3581" w:rsidP="008C3581">
            <w:pPr>
              <w:pStyle w:val="RecipientAddress"/>
              <w:tabs>
                <w:tab w:val="left" w:pos="2000"/>
              </w:tabs>
              <w:spacing w:after="0" w:line="240" w:lineRule="auto"/>
              <w:rPr>
                <w:color w:val="auto"/>
                <w:sz w:val="21"/>
              </w:rPr>
            </w:pPr>
            <w:r>
              <w:rPr>
                <w:color w:val="auto"/>
                <w:sz w:val="21"/>
              </w:rPr>
              <w:t>SUBJECT:</w:t>
            </w:r>
            <w:r>
              <w:rPr>
                <w:color w:val="auto"/>
                <w:sz w:val="21"/>
              </w:rPr>
              <w:tab/>
              <w:t>10</w:t>
            </w:r>
            <w:r w:rsidRPr="008C3581">
              <w:rPr>
                <w:color w:val="auto"/>
                <w:sz w:val="21"/>
                <w:vertAlign w:val="superscript"/>
              </w:rPr>
              <w:t>TH</w:t>
            </w:r>
            <w:r>
              <w:rPr>
                <w:color w:val="auto"/>
                <w:sz w:val="21"/>
              </w:rPr>
              <w:t xml:space="preserve"> BIRTHDAY CELEBRATIONS </w:t>
            </w:r>
          </w:p>
          <w:p w:rsidR="008C3581" w:rsidRPr="008C3581" w:rsidRDefault="008C3581" w:rsidP="008C3581">
            <w:pPr>
              <w:pStyle w:val="RecipientAddress"/>
              <w:tabs>
                <w:tab w:val="left" w:pos="1476"/>
              </w:tabs>
              <w:spacing w:after="0" w:line="240" w:lineRule="auto"/>
              <w:rPr>
                <w:color w:val="auto"/>
                <w:sz w:val="21"/>
              </w:rPr>
            </w:pPr>
          </w:p>
        </w:tc>
        <w:tc>
          <w:tcPr>
            <w:tcW w:w="250" w:type="dxa"/>
          </w:tcPr>
          <w:sdt>
            <w:sdtPr>
              <w:rPr>
                <w:color w:val="00B050"/>
              </w:rPr>
              <w:id w:val="132277233"/>
              <w:placeholder>
                <w:docPart w:val="8230320C0ABF4C318F8657E61238D220"/>
              </w:placeholder>
              <w:dataBinding w:prefixMappings="xmlns:ns0='http://purl.org/dc/elements/1.1/' xmlns:ns1='http://schemas.openxmlformats.org/package/2006/metadata/core-properties' " w:xpath="/ns1:coreProperties[1]/ns0:creator[1]" w:storeItemID="{6C3C8BC8-F283-45AE-878A-BAB7291924A1}"/>
              <w:text/>
            </w:sdtPr>
            <w:sdtEndPr/>
            <w:sdtContent>
              <w:p w:rsidR="00CB04B6" w:rsidRPr="002B3DC4" w:rsidRDefault="004B7E61">
                <w:pPr>
                  <w:pStyle w:val="SenderName"/>
                  <w:spacing w:after="0" w:line="240" w:lineRule="auto"/>
                  <w:rPr>
                    <w:color w:val="00B050"/>
                  </w:rPr>
                </w:pPr>
                <w:r w:rsidRPr="002B3DC4">
                  <w:rPr>
                    <w:color w:val="00B050"/>
                    <w:lang w:val="en-AU"/>
                  </w:rPr>
                  <w:t>EXTREME TRAVEL PTY LTD.</w:t>
                </w:r>
              </w:p>
            </w:sdtContent>
          </w:sdt>
          <w:p w:rsidR="004B7E61" w:rsidRPr="002B3DC4" w:rsidRDefault="004B7E61" w:rsidP="004B7E61">
            <w:pPr>
              <w:pStyle w:val="SenderAddress"/>
              <w:spacing w:after="0" w:line="240" w:lineRule="auto"/>
              <w:rPr>
                <w:color w:val="00B050"/>
              </w:rPr>
            </w:pPr>
            <w:r w:rsidRPr="002B3DC4">
              <w:rPr>
                <w:color w:val="00B050"/>
              </w:rPr>
              <w:t>ABN: 55 444 777 000</w:t>
            </w:r>
          </w:p>
          <w:p w:rsidR="004B7E61" w:rsidRPr="002B3DC4" w:rsidRDefault="004B7E61" w:rsidP="004B7E61">
            <w:pPr>
              <w:pStyle w:val="SenderAddress"/>
              <w:spacing w:after="0" w:line="240" w:lineRule="auto"/>
              <w:rPr>
                <w:color w:val="00B050"/>
              </w:rPr>
            </w:pPr>
          </w:p>
          <w:p w:rsidR="004B7E61" w:rsidRPr="002B3DC4" w:rsidRDefault="004B7E61" w:rsidP="004B7E61">
            <w:pPr>
              <w:pStyle w:val="SenderAddress"/>
              <w:spacing w:after="0" w:line="240" w:lineRule="auto"/>
              <w:rPr>
                <w:color w:val="00B050"/>
              </w:rPr>
            </w:pPr>
            <w:r w:rsidRPr="002B3DC4">
              <w:rPr>
                <w:color w:val="00B050"/>
              </w:rPr>
              <w:t>PO Box 555</w:t>
            </w:r>
          </w:p>
          <w:p w:rsidR="004B7E61" w:rsidRPr="002B3DC4" w:rsidRDefault="004B7E61" w:rsidP="004B7E61">
            <w:pPr>
              <w:pStyle w:val="SenderAddress"/>
              <w:spacing w:after="0" w:line="240" w:lineRule="auto"/>
              <w:rPr>
                <w:color w:val="00B050"/>
              </w:rPr>
            </w:pPr>
            <w:r w:rsidRPr="002B3DC4">
              <w:rPr>
                <w:color w:val="00B050"/>
              </w:rPr>
              <w:t>IPSWICH Q 4304</w:t>
            </w:r>
          </w:p>
          <w:p w:rsidR="004B7E61" w:rsidRPr="002B3DC4" w:rsidRDefault="004B7E61" w:rsidP="004B7E61">
            <w:pPr>
              <w:pStyle w:val="SenderAddress"/>
              <w:spacing w:after="0" w:line="240" w:lineRule="auto"/>
              <w:rPr>
                <w:color w:val="00B050"/>
              </w:rPr>
            </w:pPr>
            <w:r w:rsidRPr="002B3DC4">
              <w:rPr>
                <w:color w:val="00B050"/>
              </w:rPr>
              <w:t>Phone: 07 3432 0000</w:t>
            </w:r>
          </w:p>
          <w:p w:rsidR="004B7E61" w:rsidRPr="002B3DC4" w:rsidRDefault="004B7E61" w:rsidP="004B7E61">
            <w:pPr>
              <w:pStyle w:val="SenderAddress"/>
              <w:spacing w:after="0" w:line="240" w:lineRule="auto"/>
              <w:rPr>
                <w:color w:val="00B050"/>
              </w:rPr>
            </w:pPr>
            <w:r w:rsidRPr="002B3DC4">
              <w:rPr>
                <w:color w:val="00B050"/>
              </w:rPr>
              <w:t>Fax: 07 3432 0001</w:t>
            </w:r>
          </w:p>
          <w:p w:rsidR="004B7E61" w:rsidRPr="002B3DC4" w:rsidRDefault="004B7E61" w:rsidP="004B7E61">
            <w:pPr>
              <w:pStyle w:val="SenderAddress"/>
              <w:spacing w:after="0" w:line="240" w:lineRule="auto"/>
              <w:rPr>
                <w:color w:val="00B050"/>
              </w:rPr>
            </w:pPr>
            <w:r w:rsidRPr="002B3DC4">
              <w:rPr>
                <w:color w:val="00B050"/>
              </w:rPr>
              <w:t>enquiry@extremetravel.com.au</w:t>
            </w:r>
          </w:p>
          <w:p w:rsidR="00CB04B6" w:rsidRPr="002B3DC4" w:rsidRDefault="004B7E61" w:rsidP="004B7E61">
            <w:pPr>
              <w:pStyle w:val="SenderAddress"/>
              <w:spacing w:after="0" w:line="240" w:lineRule="auto"/>
              <w:rPr>
                <w:color w:val="00B050"/>
              </w:rPr>
            </w:pPr>
            <w:r w:rsidRPr="002B3DC4">
              <w:rPr>
                <w:color w:val="00B050"/>
              </w:rPr>
              <w:t>www.extremetravel.com.au</w:t>
            </w:r>
          </w:p>
          <w:p w:rsidR="00CB04B6" w:rsidRPr="002B3DC4" w:rsidRDefault="00CB04B6" w:rsidP="004B7E61">
            <w:pPr>
              <w:pStyle w:val="SenderAddress"/>
              <w:spacing w:after="0" w:line="240" w:lineRule="auto"/>
              <w:jc w:val="center"/>
              <w:rPr>
                <w:color w:val="00B050"/>
              </w:rPr>
            </w:pPr>
          </w:p>
        </w:tc>
      </w:tr>
    </w:tbl>
    <w:p w:rsidR="00CB04B6" w:rsidRDefault="00CB04B6"/>
    <w:p w:rsidR="001C2292" w:rsidRDefault="001C2292" w:rsidP="001C2292">
      <w:pPr>
        <w:pStyle w:val="Salutation"/>
        <w:rPr>
          <w:sz w:val="24"/>
        </w:rPr>
      </w:pPr>
    </w:p>
    <w:p w:rsidR="001C2292" w:rsidRPr="008C3581" w:rsidRDefault="001C2292" w:rsidP="001C2292">
      <w:pPr>
        <w:pStyle w:val="Salutation"/>
        <w:rPr>
          <w:b w:val="0"/>
          <w:sz w:val="28"/>
        </w:rPr>
      </w:pPr>
      <w:r w:rsidRPr="008C3581">
        <w:rPr>
          <w:b w:val="0"/>
          <w:sz w:val="28"/>
        </w:rPr>
        <w:t>Our resort will be celebrating its 10</w:t>
      </w:r>
      <w:r w:rsidRPr="008C3581">
        <w:rPr>
          <w:b w:val="0"/>
          <w:sz w:val="28"/>
          <w:vertAlign w:val="superscript"/>
        </w:rPr>
        <w:t>th</w:t>
      </w:r>
      <w:r w:rsidRPr="008C3581">
        <w:rPr>
          <w:b w:val="0"/>
          <w:sz w:val="28"/>
        </w:rPr>
        <w:t xml:space="preserve"> year of business in a few months. The management </w:t>
      </w:r>
      <w:r w:rsidR="0028257E" w:rsidRPr="008C3581">
        <w:rPr>
          <w:b w:val="0"/>
          <w:sz w:val="28"/>
        </w:rPr>
        <w:t>team wishes</w:t>
      </w:r>
      <w:r w:rsidRPr="008C3581">
        <w:rPr>
          <w:b w:val="0"/>
          <w:sz w:val="28"/>
        </w:rPr>
        <w:t xml:space="preserve"> to celebrate this event by holding a number of activities. An evening’s entertainment for past and present employees is being planned. If any employees have photographs which they would be prepared to lend for this evening could they please leave them in my office. Great care will be taken to ensure that the photos are returned undamaged, and to assist in their return could all photos be marked on the back with the name and address of the owner. </w:t>
      </w:r>
    </w:p>
    <w:p w:rsidR="001C2292" w:rsidRPr="008C3581" w:rsidRDefault="001C2292" w:rsidP="001C2292">
      <w:pPr>
        <w:rPr>
          <w:sz w:val="28"/>
        </w:rPr>
      </w:pPr>
      <w:r w:rsidRPr="008C3581">
        <w:rPr>
          <w:sz w:val="28"/>
        </w:rPr>
        <w:t xml:space="preserve">In conjunction with this we are also planning an exhibition of photographs showing any event </w:t>
      </w:r>
      <w:r w:rsidR="008C3581" w:rsidRPr="008C3581">
        <w:rPr>
          <w:sz w:val="28"/>
        </w:rPr>
        <w:t>relevant to the resorts history.</w:t>
      </w:r>
    </w:p>
    <w:p w:rsidR="00CB04B6" w:rsidRDefault="00CB04B6"/>
    <w:p w:rsidR="008C3581" w:rsidRDefault="008C3581">
      <w:proofErr w:type="spellStart"/>
      <w:proofErr w:type="gramStart"/>
      <w:r>
        <w:t>eb</w:t>
      </w:r>
      <w:proofErr w:type="spellEnd"/>
      <w:proofErr w:type="gramEnd"/>
    </w:p>
    <w:sectPr w:rsidR="008C3581">
      <w:headerReference w:type="even" r:id="rId13"/>
      <w:footerReference w:type="even" r:id="rId14"/>
      <w:footerReference w:type="default" r:id="rId15"/>
      <w:footerReference w:type="first" r:id="rId16"/>
      <w:pgSz w:w="12240" w:h="15840" w:code="1"/>
      <w:pgMar w:top="1440" w:right="1440" w:bottom="1440" w:left="1440" w:header="720" w:footer="720" w:gutter="0"/>
      <w:cols w:space="3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E61" w:rsidRDefault="004B7E61">
      <w:pPr>
        <w:spacing w:after="0" w:line="240" w:lineRule="auto"/>
      </w:pPr>
      <w:r>
        <w:separator/>
      </w:r>
    </w:p>
  </w:endnote>
  <w:endnote w:type="continuationSeparator" w:id="0">
    <w:p w:rsidR="004B7E61" w:rsidRDefault="004B7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GMinchoE">
    <w:charset w:val="80"/>
    <w:family w:val="roman"/>
    <w:pitch w:val="fixed"/>
    <w:sig w:usb0="80000281" w:usb1="28C76CF8"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4B6" w:rsidRDefault="004B7E61">
    <w:pPr>
      <w:pStyle w:val="FooterLeft"/>
    </w:pPr>
    <w:r>
      <w:rPr>
        <w:color w:val="CEDBE6" w:themeColor="accent2" w:themeTint="80"/>
      </w:rPr>
      <w:sym w:font="Wingdings 3" w:char="F07D"/>
    </w:r>
    <w:r>
      <w:t xml:space="preserve"> Page </w:t>
    </w:r>
    <w:r>
      <w:fldChar w:fldCharType="begin"/>
    </w:r>
    <w:r>
      <w:instrText xml:space="preserve"> PAGE  \* Arabic  \* MERGEFORMAT </w:instrText>
    </w:r>
    <w:r>
      <w:fldChar w:fldCharType="separate"/>
    </w:r>
    <w:r>
      <w:rPr>
        <w:noProof/>
      </w:rPr>
      <w:t>2</w:t>
    </w:r>
    <w:r>
      <w:fldChar w:fldCharType="end"/>
    </w:r>
  </w:p>
  <w:p w:rsidR="00CB04B6" w:rsidRDefault="00CB04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4B6" w:rsidRDefault="004B7E61">
    <w:pPr>
      <w:pStyle w:val="FooterRight"/>
    </w:pPr>
    <w:r>
      <w:rPr>
        <w:color w:val="CEDBE6" w:themeColor="accent2" w:themeTint="80"/>
      </w:rPr>
      <w:sym w:font="Wingdings 3" w:char="F07D"/>
    </w:r>
    <w:r>
      <w:t xml:space="preserve"> Page </w:t>
    </w:r>
    <w:r>
      <w:fldChar w:fldCharType="begin"/>
    </w:r>
    <w:r>
      <w:instrText xml:space="preserve"> PAGE  \* Arabic  \* MERGEFORMAT </w:instrText>
    </w:r>
    <w:r>
      <w:fldChar w:fldCharType="separate"/>
    </w:r>
    <w:r w:rsidR="008C3581">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581" w:rsidRPr="008C3581" w:rsidRDefault="008C3581">
    <w:pPr>
      <w:pStyle w:val="Footer"/>
      <w:rPr>
        <w:lang w:val="en-AU"/>
      </w:rPr>
    </w:pPr>
    <w:r>
      <w:rPr>
        <w:lang w:val="en-AU"/>
      </w:rPr>
      <w:t>Erin Bailey</w:t>
    </w:r>
    <w:r>
      <w:rPr>
        <w:lang w:val="en-AU"/>
      </w:rPr>
      <w:tab/>
      <w:t>Tourism</w:t>
    </w:r>
    <w:r>
      <w:rPr>
        <w:lang w:val="en-AU"/>
      </w:rPr>
      <w:tab/>
      <w:t>25/02/2015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E61" w:rsidRDefault="004B7E61">
      <w:pPr>
        <w:spacing w:after="0" w:line="240" w:lineRule="auto"/>
      </w:pPr>
      <w:r>
        <w:separator/>
      </w:r>
    </w:p>
  </w:footnote>
  <w:footnote w:type="continuationSeparator" w:id="0">
    <w:p w:rsidR="004B7E61" w:rsidRDefault="004B7E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4B6" w:rsidRDefault="004B7E61">
    <w:pPr>
      <w:pStyle w:val="HeaderLeft"/>
      <w:jc w:val="right"/>
    </w:pPr>
    <w:r>
      <w:rPr>
        <w:color w:val="CEDBE6" w:themeColor="accent2" w:themeTint="80"/>
      </w:rPr>
      <w:sym w:font="Wingdings 3" w:char="F07D"/>
    </w:r>
    <w:r>
      <w:t xml:space="preserve"> </w:t>
    </w:r>
  </w:p>
  <w:p w:rsidR="00CB04B6" w:rsidRDefault="00CB04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628BAD" w:themeColor="accent2" w:themeShade="BF"/>
      </w:rPr>
    </w:lvl>
  </w:abstractNum>
  <w:abstractNum w:abstractNumId="2">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DateAndTime/>
  <w:proofState w:spelling="clean" w:grammar="clean"/>
  <w:attachedTemplate r:id="rId1"/>
  <w:defaultTabStop w:val="720"/>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rsids>
    <w:rsidRoot w:val="004B7E61"/>
    <w:rsid w:val="001C2292"/>
    <w:rsid w:val="0028257E"/>
    <w:rsid w:val="002B3DC4"/>
    <w:rsid w:val="004B7E61"/>
    <w:rsid w:val="008C3581"/>
    <w:rsid w:val="009928C4"/>
    <w:rsid w:val="00AB74BD"/>
    <w:rsid w:val="00C159CE"/>
    <w:rsid w:val="00CB04B6"/>
  </w:rsids>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caption" w:uiPriority="35" w:qFormat="1"/>
    <w:lsdException w:name="List Bullet" w:uiPriority="36" w:qFormat="1"/>
    <w:lsdException w:name="List Bullet 2" w:uiPriority="36" w:qFormat="1"/>
    <w:lsdException w:name="List Bullet 3" w:uiPriority="36" w:qFormat="1"/>
    <w:lsdException w:name="List Bullet 4" w:uiPriority="36"/>
    <w:lsdException w:name="List Bullet 5" w:uiPriority="36"/>
    <w:lsdException w:name="Title" w:semiHidden="0" w:uiPriority="10" w:unhideWhenUsed="0" w:qFormat="1"/>
    <w:lsdException w:name="Closing" w:uiPriority="7" w:qFormat="1"/>
    <w:lsdException w:name="Default Paragraph Font" w:uiPriority="1"/>
    <w:lsdException w:name="Subtitle" w:semiHidden="0" w:uiPriority="11" w:unhideWhenUsed="0" w:qFormat="1"/>
    <w:lsdException w:name="Salutation" w:uiPriority="6"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lang w:bidi="ar-SA"/>
    </w:rPr>
  </w:style>
  <w:style w:type="paragraph" w:styleId="Heading1">
    <w:name w:val="heading 1"/>
    <w:basedOn w:val="Normal"/>
    <w:next w:val="Normal"/>
    <w:link w:val="Heading1Char"/>
    <w:uiPriority w:val="9"/>
    <w:semiHidden/>
    <w:unhideWhenUsed/>
    <w:pPr>
      <w:keepNext/>
      <w:keepLines/>
      <w:spacing w:before="480" w:after="0"/>
      <w:outlineLvl w:val="0"/>
    </w:pPr>
    <w:rPr>
      <w:rFonts w:asciiTheme="majorHAnsi" w:eastAsiaTheme="majorEastAsia" w:hAnsiTheme="majorHAnsi" w:cstheme="majorBidi"/>
      <w:b/>
      <w:bCs/>
      <w:color w:val="4D5676" w:themeColor="accent1" w:themeShade="B5"/>
      <w:sz w:val="28"/>
      <w:szCs w:val="28"/>
      <w:lang w:bidi="en-US"/>
    </w:rPr>
  </w:style>
  <w:style w:type="paragraph" w:styleId="Heading2">
    <w:name w:val="heading 2"/>
    <w:basedOn w:val="Normal"/>
    <w:next w:val="Normal"/>
    <w:link w:val="Heading2Char"/>
    <w:uiPriority w:val="9"/>
    <w:semiHidden/>
    <w:unhideWhenUsed/>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727CA3"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727CA3"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363C53" w:themeColor="accent1" w:themeShade="7F"/>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363C53" w:themeColor="accent1" w:themeShade="7F"/>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lang w:bidi="ar-SA"/>
    </w:rPr>
  </w:style>
  <w:style w:type="paragraph" w:styleId="NoSpacing">
    <w:name w:val="No Spacing"/>
    <w:basedOn w:val="Normal"/>
    <w:link w:val="NoSpacingChar"/>
    <w:uiPriority w:val="99"/>
    <w:qFormat/>
    <w:pPr>
      <w:spacing w:after="0" w:line="240" w:lineRule="auto"/>
    </w:pPr>
  </w:style>
  <w:style w:type="character" w:customStyle="1" w:styleId="NoSpacingChar">
    <w:name w:val="No Spacing Char"/>
    <w:basedOn w:val="DefaultParagraphFont"/>
    <w:link w:val="NoSpacing"/>
    <w:uiPriority w:val="99"/>
    <w:rPr>
      <w:sz w:val="20"/>
      <w:lang w:bidi="ar-SA"/>
    </w:rPr>
  </w:style>
  <w:style w:type="paragraph" w:styleId="Closing">
    <w:name w:val="Closing"/>
    <w:basedOn w:val="Normal"/>
    <w:link w:val="ClosingChar"/>
    <w:uiPriority w:val="7"/>
    <w:unhideWhenUsed/>
    <w:qFormat/>
    <w:pPr>
      <w:spacing w:before="240" w:after="0"/>
      <w:ind w:right="4320"/>
    </w:pPr>
    <w:rPr>
      <w:sz w:val="22"/>
    </w:rPr>
  </w:style>
  <w:style w:type="character" w:customStyle="1" w:styleId="ClosingChar">
    <w:name w:val="Closing Char"/>
    <w:basedOn w:val="DefaultParagraphFont"/>
    <w:link w:val="Closing"/>
    <w:uiPriority w:val="7"/>
    <w:rPr>
      <w:lang w:bidi="ar-SA"/>
    </w:rPr>
  </w:style>
  <w:style w:type="paragraph" w:customStyle="1" w:styleId="RecipientAddress">
    <w:name w:val="Recipient Address"/>
    <w:basedOn w:val="NoSpacing"/>
    <w:link w:val="RecipientAddressChar"/>
    <w:uiPriority w:val="5"/>
    <w:qFormat/>
    <w:pPr>
      <w:spacing w:before="200" w:after="200" w:line="276" w:lineRule="auto"/>
      <w:contextualSpacing/>
    </w:pPr>
    <w:rPr>
      <w:rFonts w:asciiTheme="majorHAnsi" w:hAnsiTheme="majorHAnsi"/>
      <w:color w:val="9FB8CD" w:themeColor="accent2"/>
      <w:sz w:val="18"/>
    </w:rPr>
  </w:style>
  <w:style w:type="paragraph" w:styleId="Salutation">
    <w:name w:val="Salutation"/>
    <w:basedOn w:val="Normal"/>
    <w:next w:val="Normal"/>
    <w:link w:val="SalutationChar"/>
    <w:uiPriority w:val="6"/>
    <w:unhideWhenUsed/>
    <w:qFormat/>
    <w:pPr>
      <w:spacing w:before="400" w:after="320" w:line="240" w:lineRule="auto"/>
    </w:pPr>
    <w:rPr>
      <w:b/>
      <w:sz w:val="22"/>
    </w:rPr>
  </w:style>
  <w:style w:type="character" w:customStyle="1" w:styleId="SalutationChar">
    <w:name w:val="Salutation Char"/>
    <w:basedOn w:val="DefaultParagraphFont"/>
    <w:link w:val="Salutation"/>
    <w:uiPriority w:val="6"/>
    <w:rPr>
      <w:b/>
      <w:lang w:bidi="ar-SA"/>
    </w:rPr>
  </w:style>
  <w:style w:type="paragraph" w:customStyle="1" w:styleId="SenderAddress">
    <w:name w:val="Sender Address"/>
    <w:basedOn w:val="NoSpacing"/>
    <w:link w:val="SenderAddressChar"/>
    <w:uiPriority w:val="3"/>
    <w:qFormat/>
    <w:pPr>
      <w:spacing w:before="200" w:after="200" w:line="276" w:lineRule="auto"/>
      <w:contextualSpacing/>
      <w:jc w:val="right"/>
    </w:pPr>
    <w:rPr>
      <w:rFonts w:asciiTheme="majorHAnsi" w:hAnsiTheme="majorHAnsi"/>
      <w:color w:val="9FB8CD" w:themeColor="accent2"/>
      <w:sz w:val="18"/>
      <w:szCs w:val="18"/>
    </w:rPr>
  </w:style>
  <w:style w:type="paragraph" w:customStyle="1" w:styleId="RecipientName">
    <w:name w:val="Recipient Name"/>
    <w:basedOn w:val="RecipientAddress"/>
    <w:link w:val="RecipientNameChar"/>
    <w:uiPriority w:val="4"/>
    <w:qFormat/>
    <w:pPr>
      <w:spacing w:before="80"/>
    </w:pPr>
    <w:rPr>
      <w:b/>
      <w:color w:val="525A7D" w:themeColor="accent1" w:themeShade="BF"/>
      <w:sz w:val="20"/>
    </w:rPr>
  </w:style>
  <w:style w:type="paragraph" w:customStyle="1" w:styleId="SenderName">
    <w:name w:val="Sender Name"/>
    <w:basedOn w:val="SenderAddress"/>
    <w:link w:val="SenderNameChar"/>
    <w:uiPriority w:val="2"/>
    <w:qFormat/>
    <w:rPr>
      <w:b/>
      <w:color w:val="525A7D" w:themeColor="accent1" w:themeShade="BF"/>
      <w:sz w:val="20"/>
    </w:rPr>
  </w:style>
  <w:style w:type="character" w:customStyle="1" w:styleId="SenderAddressChar">
    <w:name w:val="Sender Address Char"/>
    <w:basedOn w:val="NoSpacingChar"/>
    <w:link w:val="SenderAddress"/>
    <w:uiPriority w:val="3"/>
    <w:rPr>
      <w:rFonts w:asciiTheme="majorHAnsi" w:hAnsiTheme="majorHAnsi"/>
      <w:color w:val="9FB8CD" w:themeColor="accent2"/>
      <w:sz w:val="18"/>
      <w:szCs w:val="18"/>
      <w:lang w:bidi="ar-SA"/>
    </w:rPr>
  </w:style>
  <w:style w:type="character" w:customStyle="1" w:styleId="SenderNameChar">
    <w:name w:val="Sender Name Char"/>
    <w:basedOn w:val="SenderAddressChar"/>
    <w:link w:val="SenderName"/>
    <w:uiPriority w:val="2"/>
    <w:rPr>
      <w:rFonts w:asciiTheme="majorHAnsi" w:hAnsiTheme="majorHAnsi"/>
      <w:b/>
      <w:color w:val="525A7D" w:themeColor="accent1" w:themeShade="BF"/>
      <w:sz w:val="20"/>
      <w:szCs w:val="18"/>
      <w:lang w:bidi="ar-SA"/>
    </w:rPr>
  </w:style>
  <w:style w:type="character" w:customStyle="1" w:styleId="RecipientAddressChar">
    <w:name w:val="Recipient Address Char"/>
    <w:basedOn w:val="NoSpacingChar"/>
    <w:link w:val="RecipientAddress"/>
    <w:uiPriority w:val="5"/>
    <w:rPr>
      <w:rFonts w:asciiTheme="majorHAnsi" w:hAnsiTheme="majorHAnsi"/>
      <w:color w:val="9FB8CD" w:themeColor="accent2"/>
      <w:sz w:val="18"/>
      <w:lang w:bidi="ar-SA"/>
    </w:rPr>
  </w:style>
  <w:style w:type="character" w:customStyle="1" w:styleId="RecipientNameChar">
    <w:name w:val="Recipient Name Char"/>
    <w:basedOn w:val="RecipientAddressChar"/>
    <w:link w:val="RecipientName"/>
    <w:uiPriority w:val="4"/>
    <w:rPr>
      <w:rFonts w:asciiTheme="majorHAnsi" w:hAnsiTheme="majorHAnsi"/>
      <w:b/>
      <w:color w:val="525A7D" w:themeColor="accent1" w:themeShade="BF"/>
      <w:sz w:val="20"/>
      <w:lang w:bidi="ar-SA"/>
    </w:rPr>
  </w:style>
  <w:style w:type="paragraph" w:customStyle="1" w:styleId="SenderNameatSignature">
    <w:name w:val="Sender Name (at Signature)"/>
    <w:basedOn w:val="NoSpacing"/>
    <w:uiPriority w:val="7"/>
    <w:pPr>
      <w:pBdr>
        <w:top w:val="single" w:sz="4" w:space="1" w:color="727CA3" w:themeColor="accent1"/>
      </w:pBdr>
      <w:ind w:right="4320"/>
    </w:pPr>
    <w:rPr>
      <w:b/>
      <w:color w:val="727CA3" w:themeColor="accent1"/>
    </w:rPr>
  </w:style>
  <w:style w:type="paragraph" w:styleId="Signature">
    <w:name w:val="Signature"/>
    <w:basedOn w:val="Normal"/>
    <w:link w:val="SignatureChar"/>
    <w:uiPriority w:val="99"/>
    <w:unhideWhenUsed/>
    <w:pPr>
      <w:spacing w:after="0" w:line="240" w:lineRule="auto"/>
    </w:pPr>
  </w:style>
  <w:style w:type="character" w:customStyle="1" w:styleId="SignatureChar">
    <w:name w:val="Signature Char"/>
    <w:basedOn w:val="DefaultParagraphFont"/>
    <w:link w:val="Signature"/>
    <w:uiPriority w:val="99"/>
    <w:rPr>
      <w:sz w:val="20"/>
      <w:lang w:bidi="ar-SA"/>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bidi="ar-SA"/>
    </w:rPr>
  </w:style>
  <w:style w:type="character" w:styleId="BookTitle">
    <w:name w:val="Book Title"/>
    <w:basedOn w:val="DefaultParagraphFont"/>
    <w:uiPriority w:val="33"/>
    <w:qFormat/>
    <w:rPr>
      <w:i/>
      <w:iCs/>
      <w:smallCaps/>
      <w:spacing w:val="5"/>
    </w:rPr>
  </w:style>
  <w:style w:type="paragraph" w:styleId="Caption">
    <w:name w:val="caption"/>
    <w:basedOn w:val="Normal"/>
    <w:next w:val="Normal"/>
    <w:uiPriority w:val="35"/>
    <w:semiHidden/>
    <w:unhideWhenUsed/>
    <w:qFormat/>
    <w:pPr>
      <w:spacing w:line="240" w:lineRule="auto"/>
    </w:pPr>
    <w:rPr>
      <w:b/>
      <w:bCs/>
      <w:color w:val="727CA3" w:themeColor="accent1"/>
      <w:sz w:val="18"/>
      <w:szCs w:val="18"/>
    </w:rPr>
  </w:style>
  <w:style w:type="character" w:styleId="Emphasis">
    <w:name w:val="Emphasis"/>
    <w:uiPriority w:val="20"/>
    <w:qFormat/>
    <w:rPr>
      <w:b/>
      <w:bCs/>
      <w:i/>
      <w:iCs/>
      <w:spacing w:val="1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lang w:bidi="ar-SA"/>
    </w:rPr>
  </w:style>
  <w:style w:type="character" w:customStyle="1" w:styleId="Heading1Char">
    <w:name w:val="Heading 1 Char"/>
    <w:basedOn w:val="DefaultParagraphFont"/>
    <w:link w:val="Heading1"/>
    <w:uiPriority w:val="9"/>
    <w:semiHidden/>
    <w:rPr>
      <w:rFonts w:asciiTheme="majorHAnsi" w:eastAsiaTheme="majorEastAsia" w:hAnsiTheme="majorHAnsi" w:cstheme="majorBidi"/>
      <w:b/>
      <w:bCs/>
      <w:color w:val="4D5676" w:themeColor="accent1" w:themeShade="B5"/>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27CA3" w:themeColor="accent1"/>
      <w:sz w:val="26"/>
      <w:szCs w:val="26"/>
      <w:lang w:bidi="ar-SA"/>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727CA3" w:themeColor="accent1"/>
      <w:lang w:bidi="ar-SA"/>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727CA3" w:themeColor="accent1"/>
      <w:lang w:bidi="ar-SA"/>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363C53" w:themeColor="accent1" w:themeShade="7F"/>
      <w:lang w:bidi="ar-SA"/>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363C53" w:themeColor="accent1" w:themeShade="7F"/>
      <w:lang w:bidi="ar-SA"/>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lang w:bidi="ar-SA"/>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lang w:bidi="ar-SA"/>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lang w:bidi="ar-SA"/>
    </w:rPr>
  </w:style>
  <w:style w:type="character" w:styleId="Hyperlink">
    <w:name w:val="Hyperlink"/>
    <w:basedOn w:val="DefaultParagraphFont"/>
    <w:uiPriority w:val="99"/>
    <w:semiHidden/>
    <w:unhideWhenUsed/>
    <w:rPr>
      <w:color w:val="B292CA" w:themeColor="hyperlink"/>
      <w:u w:val="single"/>
    </w:rPr>
  </w:style>
  <w:style w:type="character" w:styleId="IntenseEmphasis">
    <w:name w:val="Intense Emphasis"/>
    <w:basedOn w:val="DefaultParagraphFont"/>
    <w:uiPriority w:val="21"/>
    <w:qFormat/>
    <w:rPr>
      <w:b/>
      <w:bCs/>
      <w:i/>
      <w:iCs/>
      <w:smallCaps/>
      <w:color w:val="727CA3" w:themeColor="accent1"/>
    </w:rPr>
  </w:style>
  <w:style w:type="paragraph" w:styleId="IntenseQuote">
    <w:name w:val="Intense Quote"/>
    <w:basedOn w:val="Normal"/>
    <w:next w:val="Normal"/>
    <w:link w:val="IntenseQuoteChar"/>
    <w:uiPriority w:val="30"/>
    <w:qFormat/>
    <w:pPr>
      <w:pBdr>
        <w:bottom w:val="single" w:sz="4" w:space="4" w:color="727CA3" w:themeColor="accent1"/>
      </w:pBdr>
      <w:spacing w:before="320" w:after="480"/>
      <w:ind w:left="936" w:right="936"/>
    </w:pPr>
    <w:rPr>
      <w:b/>
      <w:bCs/>
      <w:i/>
      <w:iCs/>
      <w:color w:val="727CA3" w:themeColor="accent1"/>
      <w:sz w:val="22"/>
      <w:lang w:bidi="en-US"/>
    </w:rPr>
  </w:style>
  <w:style w:type="character" w:customStyle="1" w:styleId="IntenseQuoteChar">
    <w:name w:val="Intense Quote Char"/>
    <w:basedOn w:val="DefaultParagraphFont"/>
    <w:link w:val="IntenseQuote"/>
    <w:uiPriority w:val="30"/>
    <w:rPr>
      <w:b/>
      <w:bCs/>
      <w:i/>
      <w:iCs/>
      <w:color w:val="727CA3" w:themeColor="accent1"/>
    </w:rPr>
  </w:style>
  <w:style w:type="character" w:styleId="IntenseReference">
    <w:name w:val="Intense Reference"/>
    <w:basedOn w:val="DefaultParagraphFont"/>
    <w:uiPriority w:val="32"/>
    <w:qFormat/>
    <w:rPr>
      <w:smallCaps/>
      <w:spacing w:val="5"/>
      <w:u w:val="single"/>
    </w:rPr>
  </w:style>
  <w:style w:type="table" w:customStyle="1" w:styleId="B2LightShadingAccent2">
    <w:name w:val="B2 Light Shading Accent 2"/>
    <w:basedOn w:val="TableNormal"/>
    <w:uiPriority w:val="42"/>
    <w:pPr>
      <w:spacing w:after="0" w:line="240" w:lineRule="auto"/>
    </w:pPr>
    <w:rPr>
      <w:rFonts w:ascii="Arial" w:hAnsi="Arial"/>
      <w:color w:val="628BAD" w:themeColor="accent2" w:themeShade="BF"/>
    </w:rPr>
    <w:tblPr>
      <w:tblStyleRowBandSize w:val="1"/>
      <w:tblStyleColBandSize w:val="1"/>
      <w:tblBorders>
        <w:top w:val="single" w:sz="8" w:space="0" w:color="9FB8CD" w:themeColor="accent2"/>
        <w:bottom w:val="single" w:sz="8" w:space="0" w:color="9FB8CD" w:themeColor="accent2"/>
      </w:tblBorders>
    </w:tblPr>
    <w:tblStylePr w:type="firstRow">
      <w:rPr>
        <w:b/>
        <w:bCs/>
        <w:color w:val="628BAD" w:themeColor="accent2" w:themeShade="BF"/>
      </w:rPr>
      <w:tblPr/>
      <w:tcPr>
        <w:tcBorders>
          <w:top w:val="single" w:sz="8" w:space="0" w:color="9FB8CD" w:themeColor="accent2"/>
          <w:left w:val="nil"/>
          <w:bottom w:val="single" w:sz="8" w:space="0" w:color="9FB8CD" w:themeColor="accent2"/>
          <w:right w:val="nil"/>
          <w:insideH w:val="nil"/>
          <w:insideV w:val="nil"/>
        </w:tcBorders>
      </w:tcPr>
    </w:tblStylePr>
    <w:tblStylePr w:type="lastRow">
      <w:rPr>
        <w:b/>
        <w:bCs/>
        <w:color w:val="628BAD" w:themeColor="accent2" w:themeShade="BF"/>
      </w:rPr>
      <w:tblPr/>
      <w:tcPr>
        <w:tcBorders>
          <w:top w:val="single" w:sz="8" w:space="0" w:color="9FB8CD" w:themeColor="accent2"/>
          <w:left w:val="nil"/>
          <w:bottom w:val="single" w:sz="8" w:space="0" w:color="9FB8CD" w:themeColor="accent2"/>
          <w:right w:val="nil"/>
          <w:insideH w:val="nil"/>
          <w:insideV w:val="nil"/>
        </w:tcBorders>
      </w:tcPr>
    </w:tblStylePr>
    <w:tblStylePr w:type="firstCol">
      <w:rPr>
        <w:b/>
        <w:bCs/>
        <w:color w:val="628BAD" w:themeColor="accent2" w:themeShade="BF"/>
      </w:rPr>
    </w:tblStylePr>
    <w:tblStylePr w:type="lastCol">
      <w:rPr>
        <w:b/>
        <w:bCs/>
        <w:color w:val="628BAD" w:themeColor="accent2" w:themeShade="BF"/>
      </w:rPr>
    </w:tblStylePr>
    <w:tblStylePr w:type="band1Vert">
      <w:tblPr/>
      <w:tcPr>
        <w:tcBorders>
          <w:top w:val="single" w:sz="8" w:space="0" w:color="9FB8CD" w:themeColor="accent2"/>
          <w:left w:val="nil"/>
          <w:bottom w:val="single" w:sz="8" w:space="0" w:color="9FB8CD" w:themeColor="accent2"/>
          <w:right w:val="nil"/>
          <w:insideH w:val="nil"/>
          <w:insideV w:val="nil"/>
        </w:tcBorders>
        <w:shd w:val="clear" w:color="auto" w:fill="E7EDF2" w:themeFill="accent2" w:themeFillTint="3F"/>
      </w:tcPr>
    </w:tblStylePr>
    <w:tblStylePr w:type="band1Horz">
      <w:tblPr/>
      <w:tcPr>
        <w:tcBorders>
          <w:top w:val="nil"/>
          <w:left w:val="nil"/>
          <w:bottom w:val="nil"/>
          <w:right w:val="nil"/>
          <w:insideH w:val="nil"/>
          <w:insideV w:val="nil"/>
        </w:tcBorders>
        <w:shd w:val="clear" w:color="auto" w:fill="E7EDF2" w:themeFill="accent2" w:themeFillTint="3F"/>
      </w:tcPr>
    </w:tblStyle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semiHidden/>
    <w:unhideWhenUsed/>
    <w:pPr>
      <w:numPr>
        <w:numId w:val="14"/>
      </w:numPr>
      <w:spacing w:after="120"/>
      <w:contextualSpacing/>
    </w:pPr>
  </w:style>
  <w:style w:type="paragraph" w:styleId="ListBullet5">
    <w:name w:val="List Bullet 5"/>
    <w:basedOn w:val="Normal"/>
    <w:uiPriority w:val="36"/>
    <w:semiHidden/>
    <w:unhideWhenUsed/>
    <w:pPr>
      <w:numPr>
        <w:numId w:val="15"/>
      </w:numPr>
      <w:spacing w:after="120"/>
      <w:contextualSpacing/>
    </w:pPr>
  </w:style>
  <w:style w:type="paragraph" w:styleId="Quote">
    <w:name w:val="Quote"/>
    <w:basedOn w:val="Normal"/>
    <w:next w:val="Normal"/>
    <w:link w:val="QuoteChar"/>
    <w:uiPriority w:val="29"/>
    <w:qFormat/>
    <w:rPr>
      <w:i/>
      <w:iCs/>
      <w:color w:val="000000" w:themeColor="text1"/>
      <w:sz w:val="22"/>
      <w:lang w:bidi="en-US"/>
    </w:rPr>
  </w:style>
  <w:style w:type="character" w:customStyle="1" w:styleId="QuoteChar">
    <w:name w:val="Quote Char"/>
    <w:basedOn w:val="DefaultParagraphFont"/>
    <w:link w:val="Quote"/>
    <w:uiPriority w:val="29"/>
    <w:rPr>
      <w:i/>
      <w:iCs/>
      <w:color w:val="000000" w:themeColor="text1"/>
    </w:rPr>
  </w:style>
  <w:style w:type="character" w:styleId="Strong">
    <w:name w:val="Strong"/>
    <w:uiPriority w:val="22"/>
    <w:qFormat/>
    <w:rPr>
      <w:b/>
      <w:bCs/>
    </w:rPr>
  </w:style>
  <w:style w:type="paragraph" w:styleId="Subtitle">
    <w:name w:val="Subtitle"/>
    <w:basedOn w:val="Normal"/>
    <w:link w:val="SubtitleChar"/>
    <w:uiPriority w:val="11"/>
    <w:semiHidden/>
    <w:unhideWhenUsed/>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SubtitleChar">
    <w:name w:val="Subtitle Char"/>
    <w:basedOn w:val="DefaultParagraphFont"/>
    <w:link w:val="Subtitle"/>
    <w:uiPriority w:val="11"/>
    <w:semiHidden/>
    <w:rPr>
      <w:rFonts w:asciiTheme="majorHAnsi" w:eastAsiaTheme="majorEastAsia" w:hAnsiTheme="majorHAnsi" w:cstheme="majorBidi"/>
      <w:i/>
      <w:iCs/>
      <w:color w:val="727CA3" w:themeColor="accent1"/>
      <w:spacing w:val="15"/>
      <w:sz w:val="24"/>
      <w:szCs w:val="24"/>
      <w:lang w:bidi="ar-SA"/>
    </w:rPr>
  </w:style>
  <w:style w:type="character" w:styleId="SubtleEmphasis">
    <w:name w:val="Subtle Emphasis"/>
    <w:basedOn w:val="DefaultParagraphFont"/>
    <w:uiPriority w:val="19"/>
    <w:qFormat/>
    <w:rPr>
      <w:i/>
      <w:iCs/>
    </w:rPr>
  </w:style>
  <w:style w:type="character" w:styleId="SubtleReference">
    <w:name w:val="Subtle Reference"/>
    <w:basedOn w:val="DefaultParagraphFont"/>
    <w:uiPriority w:val="31"/>
    <w:qFormat/>
    <w:rPr>
      <w:smallCaps/>
    </w:rPr>
  </w:style>
  <w:style w:type="paragraph" w:styleId="Title">
    <w:name w:val="Title"/>
    <w:basedOn w:val="Normal"/>
    <w:link w:val="TitleChar"/>
    <w:uiPriority w:val="10"/>
    <w:semiHidden/>
    <w:unhideWhenUsed/>
    <w:pPr>
      <w:pBdr>
        <w:bottom w:val="single" w:sz="8" w:space="4" w:color="727CA3" w:themeColor="accent1"/>
      </w:pBdr>
      <w:spacing w:after="300" w:line="240" w:lineRule="auto"/>
      <w:contextualSpacing/>
    </w:pPr>
    <w:rPr>
      <w:rFonts w:asciiTheme="majorHAnsi" w:eastAsiaTheme="majorEastAsia" w:hAnsiTheme="majorHAnsi" w:cstheme="majorBidi"/>
      <w:color w:val="383842" w:themeColor="text2" w:themeShade="CC"/>
      <w:spacing w:val="5"/>
      <w:kern w:val="28"/>
      <w:sz w:val="52"/>
      <w:szCs w:val="52"/>
      <w:lang w:bidi="en-US"/>
    </w:rPr>
  </w:style>
  <w:style w:type="character" w:customStyle="1" w:styleId="TitleChar">
    <w:name w:val="Title Char"/>
    <w:basedOn w:val="DefaultParagraphFont"/>
    <w:link w:val="Title"/>
    <w:uiPriority w:val="10"/>
    <w:semiHidden/>
    <w:rPr>
      <w:rFonts w:asciiTheme="majorHAnsi" w:eastAsiaTheme="majorEastAsia" w:hAnsiTheme="majorHAnsi" w:cstheme="majorBidi"/>
      <w:color w:val="383842" w:themeColor="text2" w:themeShade="CC"/>
      <w:spacing w:val="5"/>
      <w:kern w:val="28"/>
      <w:sz w:val="52"/>
      <w:szCs w:val="52"/>
    </w:rPr>
  </w:style>
  <w:style w:type="paragraph" w:styleId="TOC1">
    <w:name w:val="toc 1"/>
    <w:basedOn w:val="Normal"/>
    <w:next w:val="Normal"/>
    <w:autoRedefine/>
    <w:uiPriority w:val="99"/>
    <w:semiHidden/>
    <w:unhideWhenUsed/>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noProof/>
    </w:rPr>
  </w:style>
  <w:style w:type="paragraph" w:customStyle="1" w:styleId="HeaderLeft">
    <w:name w:val="Header Left"/>
    <w:basedOn w:val="Header"/>
    <w:uiPriority w:val="35"/>
    <w:semiHidden/>
    <w:unhideWhenUsed/>
    <w:pPr>
      <w:pBdr>
        <w:bottom w:val="dashed" w:sz="4" w:space="18" w:color="7F7F7F" w:themeColor="text1" w:themeTint="80"/>
      </w:pBdr>
      <w:spacing w:line="396" w:lineRule="auto"/>
    </w:pPr>
    <w:rPr>
      <w:color w:val="7F7F7F" w:themeColor="text1" w:themeTint="80"/>
    </w:rPr>
  </w:style>
  <w:style w:type="paragraph" w:customStyle="1" w:styleId="FooterLeft">
    <w:name w:val="Footer Left"/>
    <w:basedOn w:val="Normal"/>
    <w:next w:val="Normal"/>
    <w:uiPriority w:val="35"/>
    <w:semiHidden/>
    <w:unhideWhenUsed/>
    <w:pPr>
      <w:pBdr>
        <w:top w:val="dashed" w:sz="4" w:space="18" w:color="7F7F7F" w:themeColor="text1" w:themeTint="80"/>
      </w:pBdr>
      <w:tabs>
        <w:tab w:val="center" w:pos="4320"/>
        <w:tab w:val="right" w:pos="8640"/>
      </w:tabs>
    </w:pPr>
    <w:rPr>
      <w:color w:val="7F7F7F" w:themeColor="text1" w:themeTint="80"/>
      <w:szCs w:val="18"/>
    </w:rPr>
  </w:style>
  <w:style w:type="paragraph" w:customStyle="1" w:styleId="FooterRight">
    <w:name w:val="Footer Right"/>
    <w:basedOn w:val="Footer"/>
    <w:uiPriority w:val="35"/>
    <w:unhideWhenUsed/>
    <w:pPr>
      <w:pBdr>
        <w:top w:val="dashed" w:sz="4" w:space="18" w:color="7F7F7F"/>
      </w:pBdr>
      <w:jc w:val="right"/>
    </w:pPr>
    <w:rPr>
      <w:color w:val="7F7F7F" w:themeColor="text1" w:themeTint="80"/>
      <w:szCs w:val="18"/>
    </w:rPr>
  </w:style>
  <w:style w:type="paragraph" w:customStyle="1" w:styleId="HeaderRight">
    <w:name w:val="Header Right"/>
    <w:basedOn w:val="Header"/>
    <w:uiPriority w:val="35"/>
    <w:unhideWhenUsed/>
    <w:pPr>
      <w:pBdr>
        <w:bottom w:val="dashed" w:sz="4" w:space="18" w:color="7F7F7F"/>
      </w:pBdr>
      <w:jc w:val="right"/>
    </w:pPr>
    <w:rPr>
      <w:color w:val="7F7F7F" w:themeColor="text1" w:themeTint="80"/>
    </w:rPr>
  </w:style>
  <w:style w:type="character" w:styleId="PlaceholderText">
    <w:name w:val="Placeholder Text"/>
    <w:basedOn w:val="DefaultParagraphFont"/>
    <w:uiPriority w:val="99"/>
    <w:unhideWhenUse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caption" w:uiPriority="35" w:qFormat="1"/>
    <w:lsdException w:name="List Bullet" w:uiPriority="36" w:qFormat="1"/>
    <w:lsdException w:name="List Bullet 2" w:uiPriority="36" w:qFormat="1"/>
    <w:lsdException w:name="List Bullet 3" w:uiPriority="36" w:qFormat="1"/>
    <w:lsdException w:name="List Bullet 4" w:uiPriority="36"/>
    <w:lsdException w:name="List Bullet 5" w:uiPriority="36"/>
    <w:lsdException w:name="Title" w:semiHidden="0" w:uiPriority="10" w:unhideWhenUsed="0" w:qFormat="1"/>
    <w:lsdException w:name="Closing" w:uiPriority="7" w:qFormat="1"/>
    <w:lsdException w:name="Default Paragraph Font" w:uiPriority="1"/>
    <w:lsdException w:name="Subtitle" w:semiHidden="0" w:uiPriority="11" w:unhideWhenUsed="0" w:qFormat="1"/>
    <w:lsdException w:name="Salutation" w:uiPriority="6"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lang w:bidi="ar-SA"/>
    </w:rPr>
  </w:style>
  <w:style w:type="paragraph" w:styleId="Heading1">
    <w:name w:val="heading 1"/>
    <w:basedOn w:val="Normal"/>
    <w:next w:val="Normal"/>
    <w:link w:val="Heading1Char"/>
    <w:uiPriority w:val="9"/>
    <w:semiHidden/>
    <w:unhideWhenUsed/>
    <w:pPr>
      <w:keepNext/>
      <w:keepLines/>
      <w:spacing w:before="480" w:after="0"/>
      <w:outlineLvl w:val="0"/>
    </w:pPr>
    <w:rPr>
      <w:rFonts w:asciiTheme="majorHAnsi" w:eastAsiaTheme="majorEastAsia" w:hAnsiTheme="majorHAnsi" w:cstheme="majorBidi"/>
      <w:b/>
      <w:bCs/>
      <w:color w:val="4D5676" w:themeColor="accent1" w:themeShade="B5"/>
      <w:sz w:val="28"/>
      <w:szCs w:val="28"/>
      <w:lang w:bidi="en-US"/>
    </w:rPr>
  </w:style>
  <w:style w:type="paragraph" w:styleId="Heading2">
    <w:name w:val="heading 2"/>
    <w:basedOn w:val="Normal"/>
    <w:next w:val="Normal"/>
    <w:link w:val="Heading2Char"/>
    <w:uiPriority w:val="9"/>
    <w:semiHidden/>
    <w:unhideWhenUsed/>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727CA3"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727CA3"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363C53" w:themeColor="accent1" w:themeShade="7F"/>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363C53" w:themeColor="accent1" w:themeShade="7F"/>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lang w:bidi="ar-SA"/>
    </w:rPr>
  </w:style>
  <w:style w:type="paragraph" w:styleId="NoSpacing">
    <w:name w:val="No Spacing"/>
    <w:basedOn w:val="Normal"/>
    <w:link w:val="NoSpacingChar"/>
    <w:uiPriority w:val="99"/>
    <w:qFormat/>
    <w:pPr>
      <w:spacing w:after="0" w:line="240" w:lineRule="auto"/>
    </w:pPr>
  </w:style>
  <w:style w:type="character" w:customStyle="1" w:styleId="NoSpacingChar">
    <w:name w:val="No Spacing Char"/>
    <w:basedOn w:val="DefaultParagraphFont"/>
    <w:link w:val="NoSpacing"/>
    <w:uiPriority w:val="99"/>
    <w:rPr>
      <w:sz w:val="20"/>
      <w:lang w:bidi="ar-SA"/>
    </w:rPr>
  </w:style>
  <w:style w:type="paragraph" w:styleId="Closing">
    <w:name w:val="Closing"/>
    <w:basedOn w:val="Normal"/>
    <w:link w:val="ClosingChar"/>
    <w:uiPriority w:val="7"/>
    <w:unhideWhenUsed/>
    <w:qFormat/>
    <w:pPr>
      <w:spacing w:before="240" w:after="0"/>
      <w:ind w:right="4320"/>
    </w:pPr>
    <w:rPr>
      <w:sz w:val="22"/>
    </w:rPr>
  </w:style>
  <w:style w:type="character" w:customStyle="1" w:styleId="ClosingChar">
    <w:name w:val="Closing Char"/>
    <w:basedOn w:val="DefaultParagraphFont"/>
    <w:link w:val="Closing"/>
    <w:uiPriority w:val="7"/>
    <w:rPr>
      <w:lang w:bidi="ar-SA"/>
    </w:rPr>
  </w:style>
  <w:style w:type="paragraph" w:customStyle="1" w:styleId="RecipientAddress">
    <w:name w:val="Recipient Address"/>
    <w:basedOn w:val="NoSpacing"/>
    <w:link w:val="RecipientAddressChar"/>
    <w:uiPriority w:val="5"/>
    <w:qFormat/>
    <w:pPr>
      <w:spacing w:before="200" w:after="200" w:line="276" w:lineRule="auto"/>
      <w:contextualSpacing/>
    </w:pPr>
    <w:rPr>
      <w:rFonts w:asciiTheme="majorHAnsi" w:hAnsiTheme="majorHAnsi"/>
      <w:color w:val="9FB8CD" w:themeColor="accent2"/>
      <w:sz w:val="18"/>
    </w:rPr>
  </w:style>
  <w:style w:type="paragraph" w:styleId="Salutation">
    <w:name w:val="Salutation"/>
    <w:basedOn w:val="Normal"/>
    <w:next w:val="Normal"/>
    <w:link w:val="SalutationChar"/>
    <w:uiPriority w:val="6"/>
    <w:unhideWhenUsed/>
    <w:qFormat/>
    <w:pPr>
      <w:spacing w:before="400" w:after="320" w:line="240" w:lineRule="auto"/>
    </w:pPr>
    <w:rPr>
      <w:b/>
      <w:sz w:val="22"/>
    </w:rPr>
  </w:style>
  <w:style w:type="character" w:customStyle="1" w:styleId="SalutationChar">
    <w:name w:val="Salutation Char"/>
    <w:basedOn w:val="DefaultParagraphFont"/>
    <w:link w:val="Salutation"/>
    <w:uiPriority w:val="6"/>
    <w:rPr>
      <w:b/>
      <w:lang w:bidi="ar-SA"/>
    </w:rPr>
  </w:style>
  <w:style w:type="paragraph" w:customStyle="1" w:styleId="SenderAddress">
    <w:name w:val="Sender Address"/>
    <w:basedOn w:val="NoSpacing"/>
    <w:link w:val="SenderAddressChar"/>
    <w:uiPriority w:val="3"/>
    <w:qFormat/>
    <w:pPr>
      <w:spacing w:before="200" w:after="200" w:line="276" w:lineRule="auto"/>
      <w:contextualSpacing/>
      <w:jc w:val="right"/>
    </w:pPr>
    <w:rPr>
      <w:rFonts w:asciiTheme="majorHAnsi" w:hAnsiTheme="majorHAnsi"/>
      <w:color w:val="9FB8CD" w:themeColor="accent2"/>
      <w:sz w:val="18"/>
      <w:szCs w:val="18"/>
    </w:rPr>
  </w:style>
  <w:style w:type="paragraph" w:customStyle="1" w:styleId="RecipientName">
    <w:name w:val="Recipient Name"/>
    <w:basedOn w:val="RecipientAddress"/>
    <w:link w:val="RecipientNameChar"/>
    <w:uiPriority w:val="4"/>
    <w:qFormat/>
    <w:pPr>
      <w:spacing w:before="80"/>
    </w:pPr>
    <w:rPr>
      <w:b/>
      <w:color w:val="525A7D" w:themeColor="accent1" w:themeShade="BF"/>
      <w:sz w:val="20"/>
    </w:rPr>
  </w:style>
  <w:style w:type="paragraph" w:customStyle="1" w:styleId="SenderName">
    <w:name w:val="Sender Name"/>
    <w:basedOn w:val="SenderAddress"/>
    <w:link w:val="SenderNameChar"/>
    <w:uiPriority w:val="2"/>
    <w:qFormat/>
    <w:rPr>
      <w:b/>
      <w:color w:val="525A7D" w:themeColor="accent1" w:themeShade="BF"/>
      <w:sz w:val="20"/>
    </w:rPr>
  </w:style>
  <w:style w:type="character" w:customStyle="1" w:styleId="SenderAddressChar">
    <w:name w:val="Sender Address Char"/>
    <w:basedOn w:val="NoSpacingChar"/>
    <w:link w:val="SenderAddress"/>
    <w:uiPriority w:val="3"/>
    <w:rPr>
      <w:rFonts w:asciiTheme="majorHAnsi" w:hAnsiTheme="majorHAnsi"/>
      <w:color w:val="9FB8CD" w:themeColor="accent2"/>
      <w:sz w:val="18"/>
      <w:szCs w:val="18"/>
      <w:lang w:bidi="ar-SA"/>
    </w:rPr>
  </w:style>
  <w:style w:type="character" w:customStyle="1" w:styleId="SenderNameChar">
    <w:name w:val="Sender Name Char"/>
    <w:basedOn w:val="SenderAddressChar"/>
    <w:link w:val="SenderName"/>
    <w:uiPriority w:val="2"/>
    <w:rPr>
      <w:rFonts w:asciiTheme="majorHAnsi" w:hAnsiTheme="majorHAnsi"/>
      <w:b/>
      <w:color w:val="525A7D" w:themeColor="accent1" w:themeShade="BF"/>
      <w:sz w:val="20"/>
      <w:szCs w:val="18"/>
      <w:lang w:bidi="ar-SA"/>
    </w:rPr>
  </w:style>
  <w:style w:type="character" w:customStyle="1" w:styleId="RecipientAddressChar">
    <w:name w:val="Recipient Address Char"/>
    <w:basedOn w:val="NoSpacingChar"/>
    <w:link w:val="RecipientAddress"/>
    <w:uiPriority w:val="5"/>
    <w:rPr>
      <w:rFonts w:asciiTheme="majorHAnsi" w:hAnsiTheme="majorHAnsi"/>
      <w:color w:val="9FB8CD" w:themeColor="accent2"/>
      <w:sz w:val="18"/>
      <w:lang w:bidi="ar-SA"/>
    </w:rPr>
  </w:style>
  <w:style w:type="character" w:customStyle="1" w:styleId="RecipientNameChar">
    <w:name w:val="Recipient Name Char"/>
    <w:basedOn w:val="RecipientAddressChar"/>
    <w:link w:val="RecipientName"/>
    <w:uiPriority w:val="4"/>
    <w:rPr>
      <w:rFonts w:asciiTheme="majorHAnsi" w:hAnsiTheme="majorHAnsi"/>
      <w:b/>
      <w:color w:val="525A7D" w:themeColor="accent1" w:themeShade="BF"/>
      <w:sz w:val="20"/>
      <w:lang w:bidi="ar-SA"/>
    </w:rPr>
  </w:style>
  <w:style w:type="paragraph" w:customStyle="1" w:styleId="SenderNameatSignature">
    <w:name w:val="Sender Name (at Signature)"/>
    <w:basedOn w:val="NoSpacing"/>
    <w:uiPriority w:val="7"/>
    <w:pPr>
      <w:pBdr>
        <w:top w:val="single" w:sz="4" w:space="1" w:color="727CA3" w:themeColor="accent1"/>
      </w:pBdr>
      <w:ind w:right="4320"/>
    </w:pPr>
    <w:rPr>
      <w:b/>
      <w:color w:val="727CA3" w:themeColor="accent1"/>
    </w:rPr>
  </w:style>
  <w:style w:type="paragraph" w:styleId="Signature">
    <w:name w:val="Signature"/>
    <w:basedOn w:val="Normal"/>
    <w:link w:val="SignatureChar"/>
    <w:uiPriority w:val="99"/>
    <w:unhideWhenUsed/>
    <w:pPr>
      <w:spacing w:after="0" w:line="240" w:lineRule="auto"/>
    </w:pPr>
  </w:style>
  <w:style w:type="character" w:customStyle="1" w:styleId="SignatureChar">
    <w:name w:val="Signature Char"/>
    <w:basedOn w:val="DefaultParagraphFont"/>
    <w:link w:val="Signature"/>
    <w:uiPriority w:val="99"/>
    <w:rPr>
      <w:sz w:val="20"/>
      <w:lang w:bidi="ar-SA"/>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bidi="ar-SA"/>
    </w:rPr>
  </w:style>
  <w:style w:type="character" w:styleId="BookTitle">
    <w:name w:val="Book Title"/>
    <w:basedOn w:val="DefaultParagraphFont"/>
    <w:uiPriority w:val="33"/>
    <w:qFormat/>
    <w:rPr>
      <w:i/>
      <w:iCs/>
      <w:smallCaps/>
      <w:spacing w:val="5"/>
    </w:rPr>
  </w:style>
  <w:style w:type="paragraph" w:styleId="Caption">
    <w:name w:val="caption"/>
    <w:basedOn w:val="Normal"/>
    <w:next w:val="Normal"/>
    <w:uiPriority w:val="35"/>
    <w:semiHidden/>
    <w:unhideWhenUsed/>
    <w:qFormat/>
    <w:pPr>
      <w:spacing w:line="240" w:lineRule="auto"/>
    </w:pPr>
    <w:rPr>
      <w:b/>
      <w:bCs/>
      <w:color w:val="727CA3" w:themeColor="accent1"/>
      <w:sz w:val="18"/>
      <w:szCs w:val="18"/>
    </w:rPr>
  </w:style>
  <w:style w:type="character" w:styleId="Emphasis">
    <w:name w:val="Emphasis"/>
    <w:uiPriority w:val="20"/>
    <w:qFormat/>
    <w:rPr>
      <w:b/>
      <w:bCs/>
      <w:i/>
      <w:iCs/>
      <w:spacing w:val="1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lang w:bidi="ar-SA"/>
    </w:rPr>
  </w:style>
  <w:style w:type="character" w:customStyle="1" w:styleId="Heading1Char">
    <w:name w:val="Heading 1 Char"/>
    <w:basedOn w:val="DefaultParagraphFont"/>
    <w:link w:val="Heading1"/>
    <w:uiPriority w:val="9"/>
    <w:semiHidden/>
    <w:rPr>
      <w:rFonts w:asciiTheme="majorHAnsi" w:eastAsiaTheme="majorEastAsia" w:hAnsiTheme="majorHAnsi" w:cstheme="majorBidi"/>
      <w:b/>
      <w:bCs/>
      <w:color w:val="4D5676" w:themeColor="accent1" w:themeShade="B5"/>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27CA3" w:themeColor="accent1"/>
      <w:sz w:val="26"/>
      <w:szCs w:val="26"/>
      <w:lang w:bidi="ar-SA"/>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727CA3" w:themeColor="accent1"/>
      <w:lang w:bidi="ar-SA"/>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727CA3" w:themeColor="accent1"/>
      <w:lang w:bidi="ar-SA"/>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363C53" w:themeColor="accent1" w:themeShade="7F"/>
      <w:lang w:bidi="ar-SA"/>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363C53" w:themeColor="accent1" w:themeShade="7F"/>
      <w:lang w:bidi="ar-SA"/>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lang w:bidi="ar-SA"/>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lang w:bidi="ar-SA"/>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lang w:bidi="ar-SA"/>
    </w:rPr>
  </w:style>
  <w:style w:type="character" w:styleId="Hyperlink">
    <w:name w:val="Hyperlink"/>
    <w:basedOn w:val="DefaultParagraphFont"/>
    <w:uiPriority w:val="99"/>
    <w:semiHidden/>
    <w:unhideWhenUsed/>
    <w:rPr>
      <w:color w:val="B292CA" w:themeColor="hyperlink"/>
      <w:u w:val="single"/>
    </w:rPr>
  </w:style>
  <w:style w:type="character" w:styleId="IntenseEmphasis">
    <w:name w:val="Intense Emphasis"/>
    <w:basedOn w:val="DefaultParagraphFont"/>
    <w:uiPriority w:val="21"/>
    <w:qFormat/>
    <w:rPr>
      <w:b/>
      <w:bCs/>
      <w:i/>
      <w:iCs/>
      <w:smallCaps/>
      <w:color w:val="727CA3" w:themeColor="accent1"/>
    </w:rPr>
  </w:style>
  <w:style w:type="paragraph" w:styleId="IntenseQuote">
    <w:name w:val="Intense Quote"/>
    <w:basedOn w:val="Normal"/>
    <w:next w:val="Normal"/>
    <w:link w:val="IntenseQuoteChar"/>
    <w:uiPriority w:val="30"/>
    <w:qFormat/>
    <w:pPr>
      <w:pBdr>
        <w:bottom w:val="single" w:sz="4" w:space="4" w:color="727CA3" w:themeColor="accent1"/>
      </w:pBdr>
      <w:spacing w:before="320" w:after="480"/>
      <w:ind w:left="936" w:right="936"/>
    </w:pPr>
    <w:rPr>
      <w:b/>
      <w:bCs/>
      <w:i/>
      <w:iCs/>
      <w:color w:val="727CA3" w:themeColor="accent1"/>
      <w:sz w:val="22"/>
      <w:lang w:bidi="en-US"/>
    </w:rPr>
  </w:style>
  <w:style w:type="character" w:customStyle="1" w:styleId="IntenseQuoteChar">
    <w:name w:val="Intense Quote Char"/>
    <w:basedOn w:val="DefaultParagraphFont"/>
    <w:link w:val="IntenseQuote"/>
    <w:uiPriority w:val="30"/>
    <w:rPr>
      <w:b/>
      <w:bCs/>
      <w:i/>
      <w:iCs/>
      <w:color w:val="727CA3" w:themeColor="accent1"/>
    </w:rPr>
  </w:style>
  <w:style w:type="character" w:styleId="IntenseReference">
    <w:name w:val="Intense Reference"/>
    <w:basedOn w:val="DefaultParagraphFont"/>
    <w:uiPriority w:val="32"/>
    <w:qFormat/>
    <w:rPr>
      <w:smallCaps/>
      <w:spacing w:val="5"/>
      <w:u w:val="single"/>
    </w:rPr>
  </w:style>
  <w:style w:type="table" w:customStyle="1" w:styleId="B2LightShadingAccent2">
    <w:name w:val="B2 Light Shading Accent 2"/>
    <w:basedOn w:val="TableNormal"/>
    <w:uiPriority w:val="42"/>
    <w:pPr>
      <w:spacing w:after="0" w:line="240" w:lineRule="auto"/>
    </w:pPr>
    <w:rPr>
      <w:rFonts w:ascii="Arial" w:hAnsi="Arial"/>
      <w:color w:val="628BAD" w:themeColor="accent2" w:themeShade="BF"/>
    </w:rPr>
    <w:tblPr>
      <w:tblStyleRowBandSize w:val="1"/>
      <w:tblStyleColBandSize w:val="1"/>
      <w:tblBorders>
        <w:top w:val="single" w:sz="8" w:space="0" w:color="9FB8CD" w:themeColor="accent2"/>
        <w:bottom w:val="single" w:sz="8" w:space="0" w:color="9FB8CD" w:themeColor="accent2"/>
      </w:tblBorders>
    </w:tblPr>
    <w:tblStylePr w:type="firstRow">
      <w:rPr>
        <w:b/>
        <w:bCs/>
        <w:color w:val="628BAD" w:themeColor="accent2" w:themeShade="BF"/>
      </w:rPr>
      <w:tblPr/>
      <w:tcPr>
        <w:tcBorders>
          <w:top w:val="single" w:sz="8" w:space="0" w:color="9FB8CD" w:themeColor="accent2"/>
          <w:left w:val="nil"/>
          <w:bottom w:val="single" w:sz="8" w:space="0" w:color="9FB8CD" w:themeColor="accent2"/>
          <w:right w:val="nil"/>
          <w:insideH w:val="nil"/>
          <w:insideV w:val="nil"/>
        </w:tcBorders>
      </w:tcPr>
    </w:tblStylePr>
    <w:tblStylePr w:type="lastRow">
      <w:rPr>
        <w:b/>
        <w:bCs/>
        <w:color w:val="628BAD" w:themeColor="accent2" w:themeShade="BF"/>
      </w:rPr>
      <w:tblPr/>
      <w:tcPr>
        <w:tcBorders>
          <w:top w:val="single" w:sz="8" w:space="0" w:color="9FB8CD" w:themeColor="accent2"/>
          <w:left w:val="nil"/>
          <w:bottom w:val="single" w:sz="8" w:space="0" w:color="9FB8CD" w:themeColor="accent2"/>
          <w:right w:val="nil"/>
          <w:insideH w:val="nil"/>
          <w:insideV w:val="nil"/>
        </w:tcBorders>
      </w:tcPr>
    </w:tblStylePr>
    <w:tblStylePr w:type="firstCol">
      <w:rPr>
        <w:b/>
        <w:bCs/>
        <w:color w:val="628BAD" w:themeColor="accent2" w:themeShade="BF"/>
      </w:rPr>
    </w:tblStylePr>
    <w:tblStylePr w:type="lastCol">
      <w:rPr>
        <w:b/>
        <w:bCs/>
        <w:color w:val="628BAD" w:themeColor="accent2" w:themeShade="BF"/>
      </w:rPr>
    </w:tblStylePr>
    <w:tblStylePr w:type="band1Vert">
      <w:tblPr/>
      <w:tcPr>
        <w:tcBorders>
          <w:top w:val="single" w:sz="8" w:space="0" w:color="9FB8CD" w:themeColor="accent2"/>
          <w:left w:val="nil"/>
          <w:bottom w:val="single" w:sz="8" w:space="0" w:color="9FB8CD" w:themeColor="accent2"/>
          <w:right w:val="nil"/>
          <w:insideH w:val="nil"/>
          <w:insideV w:val="nil"/>
        </w:tcBorders>
        <w:shd w:val="clear" w:color="auto" w:fill="E7EDF2" w:themeFill="accent2" w:themeFillTint="3F"/>
      </w:tcPr>
    </w:tblStylePr>
    <w:tblStylePr w:type="band1Horz">
      <w:tblPr/>
      <w:tcPr>
        <w:tcBorders>
          <w:top w:val="nil"/>
          <w:left w:val="nil"/>
          <w:bottom w:val="nil"/>
          <w:right w:val="nil"/>
          <w:insideH w:val="nil"/>
          <w:insideV w:val="nil"/>
        </w:tcBorders>
        <w:shd w:val="clear" w:color="auto" w:fill="E7EDF2" w:themeFill="accent2" w:themeFillTint="3F"/>
      </w:tcPr>
    </w:tblStyle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semiHidden/>
    <w:unhideWhenUsed/>
    <w:pPr>
      <w:numPr>
        <w:numId w:val="14"/>
      </w:numPr>
      <w:spacing w:after="120"/>
      <w:contextualSpacing/>
    </w:pPr>
  </w:style>
  <w:style w:type="paragraph" w:styleId="ListBullet5">
    <w:name w:val="List Bullet 5"/>
    <w:basedOn w:val="Normal"/>
    <w:uiPriority w:val="36"/>
    <w:semiHidden/>
    <w:unhideWhenUsed/>
    <w:pPr>
      <w:numPr>
        <w:numId w:val="15"/>
      </w:numPr>
      <w:spacing w:after="120"/>
      <w:contextualSpacing/>
    </w:pPr>
  </w:style>
  <w:style w:type="paragraph" w:styleId="Quote">
    <w:name w:val="Quote"/>
    <w:basedOn w:val="Normal"/>
    <w:next w:val="Normal"/>
    <w:link w:val="QuoteChar"/>
    <w:uiPriority w:val="29"/>
    <w:qFormat/>
    <w:rPr>
      <w:i/>
      <w:iCs/>
      <w:color w:val="000000" w:themeColor="text1"/>
      <w:sz w:val="22"/>
      <w:lang w:bidi="en-US"/>
    </w:rPr>
  </w:style>
  <w:style w:type="character" w:customStyle="1" w:styleId="QuoteChar">
    <w:name w:val="Quote Char"/>
    <w:basedOn w:val="DefaultParagraphFont"/>
    <w:link w:val="Quote"/>
    <w:uiPriority w:val="29"/>
    <w:rPr>
      <w:i/>
      <w:iCs/>
      <w:color w:val="000000" w:themeColor="text1"/>
    </w:rPr>
  </w:style>
  <w:style w:type="character" w:styleId="Strong">
    <w:name w:val="Strong"/>
    <w:uiPriority w:val="22"/>
    <w:qFormat/>
    <w:rPr>
      <w:b/>
      <w:bCs/>
    </w:rPr>
  </w:style>
  <w:style w:type="paragraph" w:styleId="Subtitle">
    <w:name w:val="Subtitle"/>
    <w:basedOn w:val="Normal"/>
    <w:link w:val="SubtitleChar"/>
    <w:uiPriority w:val="11"/>
    <w:semiHidden/>
    <w:unhideWhenUsed/>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SubtitleChar">
    <w:name w:val="Subtitle Char"/>
    <w:basedOn w:val="DefaultParagraphFont"/>
    <w:link w:val="Subtitle"/>
    <w:uiPriority w:val="11"/>
    <w:semiHidden/>
    <w:rPr>
      <w:rFonts w:asciiTheme="majorHAnsi" w:eastAsiaTheme="majorEastAsia" w:hAnsiTheme="majorHAnsi" w:cstheme="majorBidi"/>
      <w:i/>
      <w:iCs/>
      <w:color w:val="727CA3" w:themeColor="accent1"/>
      <w:spacing w:val="15"/>
      <w:sz w:val="24"/>
      <w:szCs w:val="24"/>
      <w:lang w:bidi="ar-SA"/>
    </w:rPr>
  </w:style>
  <w:style w:type="character" w:styleId="SubtleEmphasis">
    <w:name w:val="Subtle Emphasis"/>
    <w:basedOn w:val="DefaultParagraphFont"/>
    <w:uiPriority w:val="19"/>
    <w:qFormat/>
    <w:rPr>
      <w:i/>
      <w:iCs/>
    </w:rPr>
  </w:style>
  <w:style w:type="character" w:styleId="SubtleReference">
    <w:name w:val="Subtle Reference"/>
    <w:basedOn w:val="DefaultParagraphFont"/>
    <w:uiPriority w:val="31"/>
    <w:qFormat/>
    <w:rPr>
      <w:smallCaps/>
    </w:rPr>
  </w:style>
  <w:style w:type="paragraph" w:styleId="Title">
    <w:name w:val="Title"/>
    <w:basedOn w:val="Normal"/>
    <w:link w:val="TitleChar"/>
    <w:uiPriority w:val="10"/>
    <w:semiHidden/>
    <w:unhideWhenUsed/>
    <w:pPr>
      <w:pBdr>
        <w:bottom w:val="single" w:sz="8" w:space="4" w:color="727CA3" w:themeColor="accent1"/>
      </w:pBdr>
      <w:spacing w:after="300" w:line="240" w:lineRule="auto"/>
      <w:contextualSpacing/>
    </w:pPr>
    <w:rPr>
      <w:rFonts w:asciiTheme="majorHAnsi" w:eastAsiaTheme="majorEastAsia" w:hAnsiTheme="majorHAnsi" w:cstheme="majorBidi"/>
      <w:color w:val="383842" w:themeColor="text2" w:themeShade="CC"/>
      <w:spacing w:val="5"/>
      <w:kern w:val="28"/>
      <w:sz w:val="52"/>
      <w:szCs w:val="52"/>
      <w:lang w:bidi="en-US"/>
    </w:rPr>
  </w:style>
  <w:style w:type="character" w:customStyle="1" w:styleId="TitleChar">
    <w:name w:val="Title Char"/>
    <w:basedOn w:val="DefaultParagraphFont"/>
    <w:link w:val="Title"/>
    <w:uiPriority w:val="10"/>
    <w:semiHidden/>
    <w:rPr>
      <w:rFonts w:asciiTheme="majorHAnsi" w:eastAsiaTheme="majorEastAsia" w:hAnsiTheme="majorHAnsi" w:cstheme="majorBidi"/>
      <w:color w:val="383842" w:themeColor="text2" w:themeShade="CC"/>
      <w:spacing w:val="5"/>
      <w:kern w:val="28"/>
      <w:sz w:val="52"/>
      <w:szCs w:val="52"/>
    </w:rPr>
  </w:style>
  <w:style w:type="paragraph" w:styleId="TOC1">
    <w:name w:val="toc 1"/>
    <w:basedOn w:val="Normal"/>
    <w:next w:val="Normal"/>
    <w:autoRedefine/>
    <w:uiPriority w:val="99"/>
    <w:semiHidden/>
    <w:unhideWhenUsed/>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noProof/>
    </w:rPr>
  </w:style>
  <w:style w:type="paragraph" w:customStyle="1" w:styleId="HeaderLeft">
    <w:name w:val="Header Left"/>
    <w:basedOn w:val="Header"/>
    <w:uiPriority w:val="35"/>
    <w:semiHidden/>
    <w:unhideWhenUsed/>
    <w:pPr>
      <w:pBdr>
        <w:bottom w:val="dashed" w:sz="4" w:space="18" w:color="7F7F7F" w:themeColor="text1" w:themeTint="80"/>
      </w:pBdr>
      <w:spacing w:line="396" w:lineRule="auto"/>
    </w:pPr>
    <w:rPr>
      <w:color w:val="7F7F7F" w:themeColor="text1" w:themeTint="80"/>
    </w:rPr>
  </w:style>
  <w:style w:type="paragraph" w:customStyle="1" w:styleId="FooterLeft">
    <w:name w:val="Footer Left"/>
    <w:basedOn w:val="Normal"/>
    <w:next w:val="Normal"/>
    <w:uiPriority w:val="35"/>
    <w:semiHidden/>
    <w:unhideWhenUsed/>
    <w:pPr>
      <w:pBdr>
        <w:top w:val="dashed" w:sz="4" w:space="18" w:color="7F7F7F" w:themeColor="text1" w:themeTint="80"/>
      </w:pBdr>
      <w:tabs>
        <w:tab w:val="center" w:pos="4320"/>
        <w:tab w:val="right" w:pos="8640"/>
      </w:tabs>
    </w:pPr>
    <w:rPr>
      <w:color w:val="7F7F7F" w:themeColor="text1" w:themeTint="80"/>
      <w:szCs w:val="18"/>
    </w:rPr>
  </w:style>
  <w:style w:type="paragraph" w:customStyle="1" w:styleId="FooterRight">
    <w:name w:val="Footer Right"/>
    <w:basedOn w:val="Footer"/>
    <w:uiPriority w:val="35"/>
    <w:unhideWhenUsed/>
    <w:pPr>
      <w:pBdr>
        <w:top w:val="dashed" w:sz="4" w:space="18" w:color="7F7F7F"/>
      </w:pBdr>
      <w:jc w:val="right"/>
    </w:pPr>
    <w:rPr>
      <w:color w:val="7F7F7F" w:themeColor="text1" w:themeTint="80"/>
      <w:szCs w:val="18"/>
    </w:rPr>
  </w:style>
  <w:style w:type="paragraph" w:customStyle="1" w:styleId="HeaderRight">
    <w:name w:val="Header Right"/>
    <w:basedOn w:val="Header"/>
    <w:uiPriority w:val="35"/>
    <w:unhideWhenUsed/>
    <w:pPr>
      <w:pBdr>
        <w:bottom w:val="dashed" w:sz="4" w:space="18" w:color="7F7F7F"/>
      </w:pBdr>
      <w:jc w:val="right"/>
    </w:pPr>
    <w:rPr>
      <w:color w:val="7F7F7F" w:themeColor="text1" w:themeTint="80"/>
    </w:rPr>
  </w:style>
  <w:style w:type="character" w:styleId="PlaceholderText">
    <w:name w:val="Placeholder Text"/>
    <w:basedOn w:val="DefaultParagraphFont"/>
    <w:uiPriority w:val="99"/>
    <w:unhideWhenUse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30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Origin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230320C0ABF4C318F8657E61238D220"/>
        <w:category>
          <w:name w:val="General"/>
          <w:gallery w:val="placeholder"/>
        </w:category>
        <w:types>
          <w:type w:val="bbPlcHdr"/>
        </w:types>
        <w:behaviors>
          <w:behavior w:val="content"/>
        </w:behaviors>
        <w:guid w:val="{6FCCD9A1-850D-48F5-8885-C970E123187F}"/>
      </w:docPartPr>
      <w:docPartBody>
        <w:p w:rsidR="00A87218" w:rsidRDefault="00A87218">
          <w:pPr>
            <w:pStyle w:val="8230320C0ABF4C318F8657E61238D220"/>
          </w:pPr>
          <w:r>
            <w:rPr>
              <w:color w:val="4F81BD" w:themeColor="accent1"/>
            </w:rPr>
            <w:t>[Type the sender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GMinchoE">
    <w:charset w:val="80"/>
    <w:family w:val="roman"/>
    <w:pitch w:val="fixed"/>
    <w:sig w:usb0="80000281" w:usb1="28C76CF8"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218"/>
    <w:rsid w:val="00A8721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C7D1A062A64FFE86919DA4747AABA3">
    <w:name w:val="6CC7D1A062A64FFE86919DA4747AABA3"/>
  </w:style>
  <w:style w:type="paragraph" w:customStyle="1" w:styleId="BA9D3A4D8F1C46BC813A2B3A2530B85B">
    <w:name w:val="BA9D3A4D8F1C46BC813A2B3A2530B85B"/>
  </w:style>
  <w:style w:type="paragraph" w:customStyle="1" w:styleId="F214BEFF81AC436A88A55136B78F69B2">
    <w:name w:val="F214BEFF81AC436A88A55136B78F69B2"/>
  </w:style>
  <w:style w:type="paragraph" w:customStyle="1" w:styleId="8230320C0ABF4C318F8657E61238D220">
    <w:name w:val="8230320C0ABF4C318F8657E61238D220"/>
  </w:style>
  <w:style w:type="paragraph" w:customStyle="1" w:styleId="C5D7AADF25A147F1B307A8E03105D3DF">
    <w:name w:val="C5D7AADF25A147F1B307A8E03105D3DF"/>
  </w:style>
  <w:style w:type="paragraph" w:customStyle="1" w:styleId="2B40F478C4D84B1985B37C68A561163C">
    <w:name w:val="2B40F478C4D84B1985B37C68A561163C"/>
  </w:style>
  <w:style w:type="character" w:styleId="PlaceholderText">
    <w:name w:val="Placeholder Text"/>
    <w:basedOn w:val="DefaultParagraphFont"/>
    <w:uiPriority w:val="99"/>
    <w:rPr>
      <w:color w:val="808080"/>
    </w:rPr>
  </w:style>
  <w:style w:type="paragraph" w:customStyle="1" w:styleId="402CA487FFBD47FFA1CC6C754147AB62">
    <w:name w:val="402CA487FFBD47FFA1CC6C754147AB62"/>
  </w:style>
  <w:style w:type="paragraph" w:customStyle="1" w:styleId="0072CC1E5BEE42F4A3FEDDB017F7D326">
    <w:name w:val="0072CC1E5BEE42F4A3FEDDB017F7D326"/>
  </w:style>
  <w:style w:type="paragraph" w:customStyle="1" w:styleId="91F7178B1C9046F1A4ECC9E49BED2BEA">
    <w:name w:val="91F7178B1C9046F1A4ECC9E49BED2BEA"/>
  </w:style>
  <w:style w:type="paragraph" w:customStyle="1" w:styleId="4C5D2C22989341EB9FC64BADC9DEAB4B">
    <w:name w:val="4C5D2C22989341EB9FC64BADC9DEAB4B"/>
  </w:style>
  <w:style w:type="paragraph" w:customStyle="1" w:styleId="3D6426649CFF477F83FB25D3FD2B068A">
    <w:name w:val="3D6426649CFF477F83FB25D3FD2B068A"/>
  </w:style>
  <w:style w:type="paragraph" w:customStyle="1" w:styleId="1FCCF3E7581E40A2B541707A15EF022D">
    <w:name w:val="1FCCF3E7581E40A2B541707A15EF022D"/>
  </w:style>
  <w:style w:type="paragraph" w:customStyle="1" w:styleId="361BA952A3DB41C8ACBFE9A423BF8328">
    <w:name w:val="361BA952A3DB41C8ACBFE9A423BF832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C7D1A062A64FFE86919DA4747AABA3">
    <w:name w:val="6CC7D1A062A64FFE86919DA4747AABA3"/>
  </w:style>
  <w:style w:type="paragraph" w:customStyle="1" w:styleId="BA9D3A4D8F1C46BC813A2B3A2530B85B">
    <w:name w:val="BA9D3A4D8F1C46BC813A2B3A2530B85B"/>
  </w:style>
  <w:style w:type="paragraph" w:customStyle="1" w:styleId="F214BEFF81AC436A88A55136B78F69B2">
    <w:name w:val="F214BEFF81AC436A88A55136B78F69B2"/>
  </w:style>
  <w:style w:type="paragraph" w:customStyle="1" w:styleId="8230320C0ABF4C318F8657E61238D220">
    <w:name w:val="8230320C0ABF4C318F8657E61238D220"/>
  </w:style>
  <w:style w:type="paragraph" w:customStyle="1" w:styleId="C5D7AADF25A147F1B307A8E03105D3DF">
    <w:name w:val="C5D7AADF25A147F1B307A8E03105D3DF"/>
  </w:style>
  <w:style w:type="paragraph" w:customStyle="1" w:styleId="2B40F478C4D84B1985B37C68A561163C">
    <w:name w:val="2B40F478C4D84B1985B37C68A561163C"/>
  </w:style>
  <w:style w:type="character" w:styleId="PlaceholderText">
    <w:name w:val="Placeholder Text"/>
    <w:basedOn w:val="DefaultParagraphFont"/>
    <w:uiPriority w:val="99"/>
    <w:rPr>
      <w:color w:val="808080"/>
    </w:rPr>
  </w:style>
  <w:style w:type="paragraph" w:customStyle="1" w:styleId="402CA487FFBD47FFA1CC6C754147AB62">
    <w:name w:val="402CA487FFBD47FFA1CC6C754147AB62"/>
  </w:style>
  <w:style w:type="paragraph" w:customStyle="1" w:styleId="0072CC1E5BEE42F4A3FEDDB017F7D326">
    <w:name w:val="0072CC1E5BEE42F4A3FEDDB017F7D326"/>
  </w:style>
  <w:style w:type="paragraph" w:customStyle="1" w:styleId="91F7178B1C9046F1A4ECC9E49BED2BEA">
    <w:name w:val="91F7178B1C9046F1A4ECC9E49BED2BEA"/>
  </w:style>
  <w:style w:type="paragraph" w:customStyle="1" w:styleId="4C5D2C22989341EB9FC64BADC9DEAB4B">
    <w:name w:val="4C5D2C22989341EB9FC64BADC9DEAB4B"/>
  </w:style>
  <w:style w:type="paragraph" w:customStyle="1" w:styleId="3D6426649CFF477F83FB25D3FD2B068A">
    <w:name w:val="3D6426649CFF477F83FB25D3FD2B068A"/>
  </w:style>
  <w:style w:type="paragraph" w:customStyle="1" w:styleId="1FCCF3E7581E40A2B541707A15EF022D">
    <w:name w:val="1FCCF3E7581E40A2B541707A15EF022D"/>
  </w:style>
  <w:style w:type="paragraph" w:customStyle="1" w:styleId="361BA952A3DB41C8ACBFE9A423BF8328">
    <w:name w:val="361BA952A3DB41C8ACBFE9A423BF83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2015-05-23T00:00:00</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CoverPageProperties xmlns="http://schemas.microsoft.com/office/2006/coverPageProps">
  <PublishDate/>
  <Abstract/>
  <CompanyAddress/>
  <CompanyPhone/>
  <CompanyFax/>
  <CompanyEmail/>
</CoverPageProperties>
</file>

<file path=customXml/item4.xml><?xml version="1.0" encoding="utf-8"?>
<b:Sources xmlns:b="http://schemas.openxmlformats.org/officeDocument/2006/bibliography" SelectedStyl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59CD23-8955-4B04-B30A-16173F900A53}">
  <ds:schemaRefs>
    <ds:schemaRef ds:uri="http://schemas.microsoft.com/office/2009/outspace/metadata"/>
  </ds:schemaRefs>
</ds:datastoreItem>
</file>

<file path=customXml/itemProps3.xml><?xml version="1.0" encoding="utf-8"?>
<ds:datastoreItem xmlns:ds="http://schemas.openxmlformats.org/officeDocument/2006/customXml" ds:itemID="{9E45F724-1C19-43E8-AA8D-805D99115A37}">
  <ds:schemaRefs>
    <ds:schemaRef ds:uri="http://schemas.microsoft.com/office/2006/coverPageProps"/>
  </ds:schemaRefs>
</ds:datastoreItem>
</file>

<file path=customXml/itemProps4.xml><?xml version="1.0" encoding="utf-8"?>
<ds:datastoreItem xmlns:ds="http://schemas.openxmlformats.org/officeDocument/2006/customXml" ds:itemID="{AC990115-35D0-462C-8D1A-6C0E8B823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OriginLetter.Dotx</Template>
  <TotalTime>0</TotalTime>
  <Pages>1</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EXTREME TRAVEL PTY LTD.</dc:creator>
  <cp:lastModifiedBy>BAILEY, Erin</cp:lastModifiedBy>
  <cp:revision>2</cp:revision>
  <cp:lastPrinted>2015-02-25T02:51:00Z</cp:lastPrinted>
  <dcterms:created xsi:type="dcterms:W3CDTF">2017-07-27T23:14:00Z</dcterms:created>
  <dcterms:modified xsi:type="dcterms:W3CDTF">2017-07-27T23:14:00Z</dcterms:modified>
</cp:coreProperties>
</file>